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533AE" w:rsidRDefault="00B50A11">
      <w:pPr>
        <w:pStyle w:val="PuzzleTitle"/>
      </w:pPr>
      <w:r>
        <w:t>Yoga</w:t>
      </w:r>
    </w:p>
    <w:tbl>
      <w:tblPr>
        <w:tblW w:w="4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</w:tblGrid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</w:tr>
      <w:tr w:rsidR="00253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533AE" w:rsidRDefault="00B50A11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</w:tr>
    </w:tbl>
    <w:p w:rsidR="002533AE" w:rsidRDefault="00B50A11">
      <w:pPr>
        <w:pStyle w:val="WordBankLarge"/>
      </w:pPr>
      <w:r>
        <w:t xml:space="preserve">   mindfulness       alignment       sun       moon       balance    </w:t>
      </w:r>
      <w:r>
        <w:t>   breath       pratyahara       dharana       samadhi       dhyana       prana       aum       karma       chakra       pantanjali       blueprint       yogamat       tadasana       om       pranayama       mantra       niyama       yama       meditation </w:t>
      </w:r>
      <w:r>
        <w:t xml:space="preserve">      hatha       yoga    </w:t>
      </w:r>
    </w:p>
    <w:sectPr w:rsidR="002533A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50A11" w:rsidRDefault="00B50A11">
      <w:r>
        <w:separator/>
      </w:r>
    </w:p>
  </w:endnote>
  <w:endnote w:type="continuationSeparator" w:id="0">
    <w:p w:rsidR="00B50A11" w:rsidRDefault="00B50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B50A11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50A11" w:rsidRDefault="00B50A11">
      <w:r>
        <w:separator/>
      </w:r>
    </w:p>
  </w:footnote>
  <w:footnote w:type="continuationSeparator" w:id="0">
    <w:p w:rsidR="00B50A11" w:rsidRDefault="00B50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B50A11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1B7D64"/>
    <w:multiLevelType w:val="hybridMultilevel"/>
    <w:tmpl w:val="674E85EC"/>
    <w:lvl w:ilvl="0" w:tplc="3C8ACF2C">
      <w:start w:val="1"/>
      <w:numFmt w:val="bullet"/>
      <w:lvlText w:val="●"/>
      <w:lvlJc w:val="left"/>
      <w:pPr>
        <w:ind w:left="720" w:hanging="360"/>
      </w:pPr>
    </w:lvl>
    <w:lvl w:ilvl="1" w:tplc="7592D596">
      <w:start w:val="1"/>
      <w:numFmt w:val="bullet"/>
      <w:lvlText w:val="○"/>
      <w:lvlJc w:val="left"/>
      <w:pPr>
        <w:ind w:left="1440" w:hanging="360"/>
      </w:pPr>
    </w:lvl>
    <w:lvl w:ilvl="2" w:tplc="5F7EBA1E">
      <w:start w:val="1"/>
      <w:numFmt w:val="bullet"/>
      <w:lvlText w:val="■"/>
      <w:lvlJc w:val="left"/>
      <w:pPr>
        <w:ind w:left="2160" w:hanging="360"/>
      </w:pPr>
    </w:lvl>
    <w:lvl w:ilvl="3" w:tplc="9E2A5282">
      <w:start w:val="1"/>
      <w:numFmt w:val="bullet"/>
      <w:lvlText w:val="●"/>
      <w:lvlJc w:val="left"/>
      <w:pPr>
        <w:ind w:left="2880" w:hanging="360"/>
      </w:pPr>
    </w:lvl>
    <w:lvl w:ilvl="4" w:tplc="C032B0B4">
      <w:start w:val="1"/>
      <w:numFmt w:val="bullet"/>
      <w:lvlText w:val="○"/>
      <w:lvlJc w:val="left"/>
      <w:pPr>
        <w:ind w:left="3600" w:hanging="360"/>
      </w:pPr>
    </w:lvl>
    <w:lvl w:ilvl="5" w:tplc="6AA25514">
      <w:start w:val="1"/>
      <w:numFmt w:val="bullet"/>
      <w:lvlText w:val="■"/>
      <w:lvlJc w:val="left"/>
      <w:pPr>
        <w:ind w:left="4320" w:hanging="360"/>
      </w:pPr>
    </w:lvl>
    <w:lvl w:ilvl="6" w:tplc="70B2B5F0">
      <w:start w:val="1"/>
      <w:numFmt w:val="bullet"/>
      <w:lvlText w:val="●"/>
      <w:lvlJc w:val="left"/>
      <w:pPr>
        <w:ind w:left="5040" w:hanging="360"/>
      </w:pPr>
    </w:lvl>
    <w:lvl w:ilvl="7" w:tplc="26F6270E">
      <w:start w:val="1"/>
      <w:numFmt w:val="bullet"/>
      <w:lvlText w:val="●"/>
      <w:lvlJc w:val="left"/>
      <w:pPr>
        <w:ind w:left="5760" w:hanging="360"/>
      </w:pPr>
    </w:lvl>
    <w:lvl w:ilvl="8" w:tplc="9162FE2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3AE"/>
    <w:rsid w:val="002533AE"/>
    <w:rsid w:val="00B50A11"/>
    <w:rsid w:val="00FD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E7388D-499F-4DFE-B52A-17D6829C8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Yoga</dc:title>
  <dc:creator>Neelam Sharma</dc:creator>
  <cp:lastModifiedBy>Neelam Sood</cp:lastModifiedBy>
  <cp:revision>2</cp:revision>
  <dcterms:created xsi:type="dcterms:W3CDTF">2021-01-24T13:52:00Z</dcterms:created>
  <dcterms:modified xsi:type="dcterms:W3CDTF">2021-01-24T13:52:00Z</dcterms:modified>
</cp:coreProperties>
</file>