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17"/>
        <w:gridCol w:w="2049"/>
        <w:gridCol w:w="1960"/>
      </w:tblGrid>
      <w:tr w:rsidR="00761282" w14:paraId="315C954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</w:tcPr>
          <w:p w14:paraId="44A24351" w14:textId="77777777" w:rsidR="00761282" w:rsidRDefault="00270173">
            <w:pPr>
              <w:pStyle w:val="NameDatePeriod"/>
            </w:pPr>
            <w:r>
              <w:t>Name: ____________________________</w:t>
            </w:r>
          </w:p>
        </w:tc>
        <w:tc>
          <w:tcPr>
            <w:tcW w:w="0" w:type="auto"/>
          </w:tcPr>
          <w:p w14:paraId="1FFD5E88" w14:textId="77777777" w:rsidR="00761282" w:rsidRDefault="00270173">
            <w:pPr>
              <w:pStyle w:val="NameDatePeriod"/>
              <w:jc w:val="center"/>
            </w:pPr>
            <w:r>
              <w:t>Date: _________</w:t>
            </w:r>
          </w:p>
        </w:tc>
        <w:tc>
          <w:tcPr>
            <w:tcW w:w="0" w:type="auto"/>
          </w:tcPr>
          <w:p w14:paraId="562054A8" w14:textId="77777777" w:rsidR="00761282" w:rsidRDefault="00270173">
            <w:pPr>
              <w:pStyle w:val="NameDatePeriod"/>
              <w:jc w:val="right"/>
            </w:pPr>
            <w:r>
              <w:t>Period: _______</w:t>
            </w:r>
          </w:p>
        </w:tc>
      </w:tr>
    </w:tbl>
    <w:p w14:paraId="47D7ECB5" w14:textId="77777777" w:rsidR="00761282" w:rsidRDefault="00270173">
      <w:pPr>
        <w:pStyle w:val="PuzzleTitle"/>
      </w:pPr>
      <w:r>
        <w:t>Common Yoga Terms</w:t>
      </w:r>
    </w:p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"/>
        <w:gridCol w:w="452"/>
        <w:gridCol w:w="452"/>
        <w:gridCol w:w="452"/>
        <w:gridCol w:w="452"/>
        <w:gridCol w:w="452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</w:tblGrid>
      <w:tr w:rsidR="00761282" w14:paraId="4FE9B16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  <w:jc w:val="center"/>
        </w:trPr>
        <w:tc>
          <w:tcPr>
            <w:tcW w:w="100" w:type="dxa"/>
          </w:tcPr>
          <w:p w14:paraId="41A0B7C4" w14:textId="77777777" w:rsidR="00761282" w:rsidRDefault="00761282"/>
        </w:tc>
        <w:tc>
          <w:tcPr>
            <w:tcW w:w="100" w:type="dxa"/>
          </w:tcPr>
          <w:p w14:paraId="4DB6B624" w14:textId="77777777" w:rsidR="00761282" w:rsidRDefault="00761282"/>
        </w:tc>
        <w:tc>
          <w:tcPr>
            <w:tcW w:w="100" w:type="dxa"/>
          </w:tcPr>
          <w:p w14:paraId="7576580B" w14:textId="77777777" w:rsidR="00761282" w:rsidRDefault="00761282"/>
        </w:tc>
        <w:tc>
          <w:tcPr>
            <w:tcW w:w="100" w:type="dxa"/>
          </w:tcPr>
          <w:p w14:paraId="581C9D73" w14:textId="77777777" w:rsidR="00761282" w:rsidRDefault="00761282"/>
        </w:tc>
        <w:tc>
          <w:tcPr>
            <w:tcW w:w="100" w:type="dxa"/>
          </w:tcPr>
          <w:p w14:paraId="5CD11D91" w14:textId="77777777" w:rsidR="00761282" w:rsidRDefault="00761282"/>
        </w:tc>
        <w:tc>
          <w:tcPr>
            <w:tcW w:w="100" w:type="dxa"/>
          </w:tcPr>
          <w:p w14:paraId="5D6826E1" w14:textId="77777777" w:rsidR="00761282" w:rsidRDefault="00761282"/>
        </w:tc>
        <w:tc>
          <w:tcPr>
            <w:tcW w:w="100" w:type="dxa"/>
          </w:tcPr>
          <w:p w14:paraId="7FA87275" w14:textId="77777777" w:rsidR="00761282" w:rsidRDefault="00761282"/>
        </w:tc>
        <w:tc>
          <w:tcPr>
            <w:tcW w:w="100" w:type="dxa"/>
          </w:tcPr>
          <w:p w14:paraId="7C3BE1D8" w14:textId="77777777" w:rsidR="00761282" w:rsidRDefault="00761282"/>
        </w:tc>
        <w:tc>
          <w:tcPr>
            <w:tcW w:w="100" w:type="dxa"/>
          </w:tcPr>
          <w:p w14:paraId="205418AD" w14:textId="77777777" w:rsidR="00761282" w:rsidRDefault="00761282"/>
        </w:tc>
        <w:tc>
          <w:tcPr>
            <w:tcW w:w="100" w:type="dxa"/>
          </w:tcPr>
          <w:p w14:paraId="55436C67" w14:textId="77777777" w:rsidR="00761282" w:rsidRDefault="00761282"/>
        </w:tc>
        <w:tc>
          <w:tcPr>
            <w:tcW w:w="100" w:type="dxa"/>
          </w:tcPr>
          <w:p w14:paraId="16A2972B" w14:textId="77777777" w:rsidR="00761282" w:rsidRDefault="00761282"/>
        </w:tc>
        <w:tc>
          <w:tcPr>
            <w:tcW w:w="100" w:type="dxa"/>
          </w:tcPr>
          <w:p w14:paraId="768E07BD" w14:textId="77777777" w:rsidR="00761282" w:rsidRDefault="00761282"/>
        </w:tc>
        <w:tc>
          <w:tcPr>
            <w:tcW w:w="100" w:type="dxa"/>
          </w:tcPr>
          <w:p w14:paraId="41CBC390" w14:textId="77777777" w:rsidR="00761282" w:rsidRDefault="00761282"/>
        </w:tc>
        <w:tc>
          <w:tcPr>
            <w:tcW w:w="100" w:type="dxa"/>
          </w:tcPr>
          <w:p w14:paraId="411A465A" w14:textId="77777777" w:rsidR="00761282" w:rsidRDefault="00761282"/>
        </w:tc>
        <w:tc>
          <w:tcPr>
            <w:tcW w:w="100" w:type="dxa"/>
          </w:tcPr>
          <w:p w14:paraId="2809B8C6" w14:textId="77777777" w:rsidR="00761282" w:rsidRDefault="00761282"/>
        </w:tc>
        <w:tc>
          <w:tcPr>
            <w:tcW w:w="100" w:type="dxa"/>
          </w:tcPr>
          <w:p w14:paraId="180241C0" w14:textId="77777777" w:rsidR="00761282" w:rsidRDefault="00761282"/>
        </w:tc>
        <w:tc>
          <w:tcPr>
            <w:tcW w:w="100" w:type="dxa"/>
          </w:tcPr>
          <w:p w14:paraId="29A1109C" w14:textId="77777777" w:rsidR="00761282" w:rsidRDefault="00761282"/>
        </w:tc>
        <w:tc>
          <w:tcPr>
            <w:tcW w:w="100" w:type="dxa"/>
          </w:tcPr>
          <w:p w14:paraId="2306EA72" w14:textId="77777777" w:rsidR="00761282" w:rsidRDefault="00761282"/>
        </w:tc>
        <w:tc>
          <w:tcPr>
            <w:tcW w:w="100" w:type="dxa"/>
          </w:tcPr>
          <w:p w14:paraId="5B5CCC9D" w14:textId="77777777" w:rsidR="00761282" w:rsidRDefault="00761282"/>
        </w:tc>
        <w:tc>
          <w:tcPr>
            <w:tcW w:w="100" w:type="dxa"/>
          </w:tcPr>
          <w:p w14:paraId="12227B87" w14:textId="77777777" w:rsidR="00761282" w:rsidRDefault="00761282"/>
        </w:tc>
      </w:tr>
      <w:tr w:rsidR="00761282" w14:paraId="2752CBE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  <w:jc w:val="center"/>
        </w:trPr>
        <w:tc>
          <w:tcPr>
            <w:tcW w:w="100" w:type="dxa"/>
          </w:tcPr>
          <w:p w14:paraId="534686B7" w14:textId="77777777" w:rsidR="00761282" w:rsidRDefault="00761282"/>
        </w:tc>
        <w:tc>
          <w:tcPr>
            <w:tcW w:w="100" w:type="dxa"/>
          </w:tcPr>
          <w:p w14:paraId="53AB0853" w14:textId="77777777" w:rsidR="00761282" w:rsidRDefault="00761282"/>
        </w:tc>
        <w:tc>
          <w:tcPr>
            <w:tcW w:w="100" w:type="dxa"/>
          </w:tcPr>
          <w:p w14:paraId="636B3CEE" w14:textId="77777777" w:rsidR="00761282" w:rsidRDefault="00761282"/>
        </w:tc>
        <w:tc>
          <w:tcPr>
            <w:tcW w:w="100" w:type="dxa"/>
          </w:tcPr>
          <w:p w14:paraId="240D5C11" w14:textId="77777777" w:rsidR="00761282" w:rsidRDefault="00761282"/>
        </w:tc>
        <w:tc>
          <w:tcPr>
            <w:tcW w:w="100" w:type="dxa"/>
          </w:tcPr>
          <w:p w14:paraId="2F91B757" w14:textId="77777777" w:rsidR="00761282" w:rsidRDefault="00761282"/>
        </w:tc>
        <w:tc>
          <w:tcPr>
            <w:tcW w:w="100" w:type="dxa"/>
          </w:tcPr>
          <w:p w14:paraId="0433632B" w14:textId="77777777" w:rsidR="00761282" w:rsidRDefault="00761282"/>
        </w:tc>
        <w:tc>
          <w:tcPr>
            <w:tcW w:w="100" w:type="dxa"/>
          </w:tcPr>
          <w:p w14:paraId="427024F0" w14:textId="77777777" w:rsidR="00761282" w:rsidRDefault="00761282"/>
        </w:tc>
        <w:tc>
          <w:tcPr>
            <w:tcW w:w="100" w:type="dxa"/>
          </w:tcPr>
          <w:p w14:paraId="6345ED7E" w14:textId="77777777" w:rsidR="00761282" w:rsidRDefault="00761282"/>
        </w:tc>
        <w:tc>
          <w:tcPr>
            <w:tcW w:w="100" w:type="dxa"/>
          </w:tcPr>
          <w:p w14:paraId="0CB4E09B" w14:textId="77777777" w:rsidR="00761282" w:rsidRDefault="00761282"/>
        </w:tc>
        <w:tc>
          <w:tcPr>
            <w:tcW w:w="100" w:type="dxa"/>
          </w:tcPr>
          <w:p w14:paraId="12194805" w14:textId="77777777" w:rsidR="00761282" w:rsidRDefault="00761282"/>
        </w:tc>
        <w:tc>
          <w:tcPr>
            <w:tcW w:w="100" w:type="dxa"/>
          </w:tcPr>
          <w:p w14:paraId="6EEC93A6" w14:textId="77777777" w:rsidR="00761282" w:rsidRDefault="00761282"/>
        </w:tc>
        <w:tc>
          <w:tcPr>
            <w:tcW w:w="100" w:type="dxa"/>
          </w:tcPr>
          <w:p w14:paraId="04E92B1D" w14:textId="77777777" w:rsidR="00761282" w:rsidRDefault="00761282"/>
        </w:tc>
        <w:tc>
          <w:tcPr>
            <w:tcW w:w="100" w:type="dxa"/>
          </w:tcPr>
          <w:p w14:paraId="0027A8EB" w14:textId="77777777" w:rsidR="00761282" w:rsidRDefault="00761282"/>
        </w:tc>
        <w:tc>
          <w:tcPr>
            <w:tcW w:w="100" w:type="dxa"/>
          </w:tcPr>
          <w:p w14:paraId="0C87E763" w14:textId="77777777" w:rsidR="00761282" w:rsidRDefault="00761282"/>
        </w:tc>
        <w:tc>
          <w:tcPr>
            <w:tcW w:w="100" w:type="dxa"/>
          </w:tcPr>
          <w:p w14:paraId="54C4744B" w14:textId="77777777" w:rsidR="00761282" w:rsidRDefault="00761282"/>
        </w:tc>
        <w:tc>
          <w:tcPr>
            <w:tcW w:w="100" w:type="dxa"/>
          </w:tcPr>
          <w:p w14:paraId="0FAE335D" w14:textId="77777777" w:rsidR="00761282" w:rsidRDefault="00761282"/>
        </w:tc>
        <w:tc>
          <w:tcPr>
            <w:tcW w:w="100" w:type="dxa"/>
          </w:tcPr>
          <w:p w14:paraId="28F51DF9" w14:textId="77777777" w:rsidR="00761282" w:rsidRDefault="00761282"/>
        </w:tc>
        <w:tc>
          <w:tcPr>
            <w:tcW w:w="100" w:type="dxa"/>
          </w:tcPr>
          <w:p w14:paraId="5E8BB338" w14:textId="77777777" w:rsidR="00761282" w:rsidRDefault="00761282"/>
        </w:tc>
        <w:tc>
          <w:tcPr>
            <w:tcW w:w="100" w:type="dxa"/>
          </w:tcPr>
          <w:p w14:paraId="30675C69" w14:textId="77777777" w:rsidR="00761282" w:rsidRDefault="00761282"/>
        </w:tc>
        <w:tc>
          <w:tcPr>
            <w:tcW w:w="100" w:type="dxa"/>
          </w:tcPr>
          <w:p w14:paraId="085105A9" w14:textId="77777777" w:rsidR="00761282" w:rsidRDefault="00761282"/>
        </w:tc>
      </w:tr>
      <w:tr w:rsidR="00761282" w14:paraId="76FEE98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  <w:jc w:val="center"/>
        </w:trPr>
        <w:tc>
          <w:tcPr>
            <w:tcW w:w="100" w:type="dxa"/>
          </w:tcPr>
          <w:p w14:paraId="2E646C61" w14:textId="77777777" w:rsidR="00761282" w:rsidRDefault="00761282"/>
        </w:tc>
        <w:tc>
          <w:tcPr>
            <w:tcW w:w="100" w:type="dxa"/>
          </w:tcPr>
          <w:p w14:paraId="5D9E7F75" w14:textId="77777777" w:rsidR="00761282" w:rsidRDefault="00761282"/>
        </w:tc>
        <w:tc>
          <w:tcPr>
            <w:tcW w:w="100" w:type="dxa"/>
          </w:tcPr>
          <w:p w14:paraId="248C8A84" w14:textId="77777777" w:rsidR="00761282" w:rsidRDefault="00761282"/>
        </w:tc>
        <w:tc>
          <w:tcPr>
            <w:tcW w:w="100" w:type="dxa"/>
          </w:tcPr>
          <w:p w14:paraId="3EAAA9B8" w14:textId="77777777" w:rsidR="00761282" w:rsidRDefault="00761282"/>
        </w:tc>
        <w:tc>
          <w:tcPr>
            <w:tcW w:w="100" w:type="dxa"/>
          </w:tcPr>
          <w:p w14:paraId="343DC16D" w14:textId="77777777" w:rsidR="00761282" w:rsidRDefault="00761282"/>
        </w:tc>
        <w:tc>
          <w:tcPr>
            <w:tcW w:w="100" w:type="dxa"/>
          </w:tcPr>
          <w:p w14:paraId="4032344F" w14:textId="77777777" w:rsidR="00761282" w:rsidRDefault="00761282"/>
        </w:tc>
        <w:tc>
          <w:tcPr>
            <w:tcW w:w="100" w:type="dxa"/>
          </w:tcPr>
          <w:p w14:paraId="610DA000" w14:textId="77777777" w:rsidR="00761282" w:rsidRDefault="00761282"/>
        </w:tc>
        <w:tc>
          <w:tcPr>
            <w:tcW w:w="100" w:type="dxa"/>
          </w:tcPr>
          <w:p w14:paraId="62C01004" w14:textId="77777777" w:rsidR="00761282" w:rsidRDefault="00761282"/>
        </w:tc>
        <w:tc>
          <w:tcPr>
            <w:tcW w:w="100" w:type="dxa"/>
          </w:tcPr>
          <w:p w14:paraId="7D33587E" w14:textId="77777777" w:rsidR="00761282" w:rsidRDefault="00761282"/>
        </w:tc>
        <w:tc>
          <w:tcPr>
            <w:tcW w:w="100" w:type="dxa"/>
          </w:tcPr>
          <w:p w14:paraId="35D6E152" w14:textId="77777777" w:rsidR="00761282" w:rsidRDefault="00761282"/>
        </w:tc>
        <w:tc>
          <w:tcPr>
            <w:tcW w:w="100" w:type="dxa"/>
          </w:tcPr>
          <w:p w14:paraId="0F8ED0E5" w14:textId="77777777" w:rsidR="00761282" w:rsidRDefault="00761282"/>
        </w:tc>
        <w:tc>
          <w:tcPr>
            <w:tcW w:w="100" w:type="dxa"/>
          </w:tcPr>
          <w:p w14:paraId="74F0AD51" w14:textId="77777777" w:rsidR="00761282" w:rsidRDefault="00761282"/>
        </w:tc>
        <w:tc>
          <w:tcPr>
            <w:tcW w:w="100" w:type="dxa"/>
          </w:tcPr>
          <w:p w14:paraId="5035EB3E" w14:textId="77777777" w:rsidR="00761282" w:rsidRDefault="00761282"/>
        </w:tc>
        <w:tc>
          <w:tcPr>
            <w:tcW w:w="100" w:type="dxa"/>
          </w:tcPr>
          <w:p w14:paraId="3F8E9C3D" w14:textId="77777777" w:rsidR="00761282" w:rsidRDefault="00761282"/>
        </w:tc>
        <w:tc>
          <w:tcPr>
            <w:tcW w:w="100" w:type="dxa"/>
          </w:tcPr>
          <w:p w14:paraId="5D0CAD85" w14:textId="77777777" w:rsidR="00761282" w:rsidRDefault="00761282"/>
        </w:tc>
        <w:tc>
          <w:tcPr>
            <w:tcW w:w="100" w:type="dxa"/>
          </w:tcPr>
          <w:p w14:paraId="4A69AD98" w14:textId="77777777" w:rsidR="00761282" w:rsidRDefault="00761282"/>
        </w:tc>
        <w:tc>
          <w:tcPr>
            <w:tcW w:w="100" w:type="dxa"/>
          </w:tcPr>
          <w:p w14:paraId="533577BC" w14:textId="77777777" w:rsidR="00761282" w:rsidRDefault="00761282"/>
        </w:tc>
        <w:tc>
          <w:tcPr>
            <w:tcW w:w="100" w:type="dxa"/>
          </w:tcPr>
          <w:p w14:paraId="453F4721" w14:textId="77777777" w:rsidR="00761282" w:rsidRDefault="00761282"/>
        </w:tc>
        <w:tc>
          <w:tcPr>
            <w:tcW w:w="100" w:type="dxa"/>
          </w:tcPr>
          <w:p w14:paraId="2798A30B" w14:textId="77777777" w:rsidR="00761282" w:rsidRDefault="00761282"/>
        </w:tc>
        <w:tc>
          <w:tcPr>
            <w:tcW w:w="100" w:type="dxa"/>
          </w:tcPr>
          <w:p w14:paraId="25B39F9C" w14:textId="77777777" w:rsidR="00761282" w:rsidRDefault="00761282"/>
        </w:tc>
      </w:tr>
      <w:tr w:rsidR="00761282" w14:paraId="49B1EC9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  <w:jc w:val="center"/>
        </w:trPr>
        <w:tc>
          <w:tcPr>
            <w:tcW w:w="100" w:type="dxa"/>
          </w:tcPr>
          <w:p w14:paraId="2C50DECB" w14:textId="77777777" w:rsidR="00761282" w:rsidRDefault="00761282"/>
        </w:tc>
        <w:tc>
          <w:tcPr>
            <w:tcW w:w="100" w:type="dxa"/>
          </w:tcPr>
          <w:p w14:paraId="357FDF00" w14:textId="77777777" w:rsidR="00761282" w:rsidRDefault="00761282"/>
        </w:tc>
        <w:tc>
          <w:tcPr>
            <w:tcW w:w="100" w:type="dxa"/>
          </w:tcPr>
          <w:p w14:paraId="059AC0E5" w14:textId="77777777" w:rsidR="00761282" w:rsidRDefault="00761282"/>
        </w:tc>
        <w:tc>
          <w:tcPr>
            <w:tcW w:w="100" w:type="dxa"/>
          </w:tcPr>
          <w:p w14:paraId="1CE6C605" w14:textId="77777777" w:rsidR="00761282" w:rsidRDefault="00761282"/>
        </w:tc>
        <w:tc>
          <w:tcPr>
            <w:tcW w:w="100" w:type="dxa"/>
          </w:tcPr>
          <w:p w14:paraId="5C476377" w14:textId="77777777" w:rsidR="00761282" w:rsidRDefault="00761282"/>
        </w:tc>
        <w:tc>
          <w:tcPr>
            <w:tcW w:w="100" w:type="dxa"/>
          </w:tcPr>
          <w:p w14:paraId="39BFA82B" w14:textId="77777777" w:rsidR="00761282" w:rsidRDefault="00761282"/>
        </w:tc>
        <w:tc>
          <w:tcPr>
            <w:tcW w:w="100" w:type="dxa"/>
          </w:tcPr>
          <w:p w14:paraId="08A34E98" w14:textId="77777777" w:rsidR="00761282" w:rsidRDefault="00761282"/>
        </w:tc>
        <w:tc>
          <w:tcPr>
            <w:tcW w:w="100" w:type="dxa"/>
          </w:tcPr>
          <w:p w14:paraId="7C0ACFF1" w14:textId="77777777" w:rsidR="00761282" w:rsidRDefault="00761282"/>
        </w:tc>
        <w:tc>
          <w:tcPr>
            <w:tcW w:w="100" w:type="dxa"/>
          </w:tcPr>
          <w:p w14:paraId="45D84FA1" w14:textId="77777777" w:rsidR="00761282" w:rsidRDefault="00761282"/>
        </w:tc>
        <w:tc>
          <w:tcPr>
            <w:tcW w:w="100" w:type="dxa"/>
          </w:tcPr>
          <w:p w14:paraId="1673AFBA" w14:textId="77777777" w:rsidR="00761282" w:rsidRDefault="00761282"/>
        </w:tc>
        <w:tc>
          <w:tcPr>
            <w:tcW w:w="100" w:type="dxa"/>
          </w:tcPr>
          <w:p w14:paraId="6F293D0C" w14:textId="77777777" w:rsidR="00761282" w:rsidRDefault="00761282"/>
        </w:tc>
        <w:tc>
          <w:tcPr>
            <w:tcW w:w="100" w:type="dxa"/>
          </w:tcPr>
          <w:p w14:paraId="1C17E455" w14:textId="77777777" w:rsidR="00761282" w:rsidRDefault="00761282"/>
        </w:tc>
        <w:tc>
          <w:tcPr>
            <w:tcW w:w="100" w:type="dxa"/>
          </w:tcPr>
          <w:p w14:paraId="5B9F44CE" w14:textId="77777777" w:rsidR="00761282" w:rsidRDefault="00761282"/>
        </w:tc>
        <w:tc>
          <w:tcPr>
            <w:tcW w:w="100" w:type="dxa"/>
          </w:tcPr>
          <w:p w14:paraId="081F67F5" w14:textId="77777777" w:rsidR="00761282" w:rsidRDefault="00761282"/>
        </w:tc>
        <w:tc>
          <w:tcPr>
            <w:tcW w:w="100" w:type="dxa"/>
          </w:tcPr>
          <w:p w14:paraId="37E3E2AB" w14:textId="77777777" w:rsidR="00761282" w:rsidRDefault="00761282"/>
        </w:tc>
        <w:tc>
          <w:tcPr>
            <w:tcW w:w="100" w:type="dxa"/>
          </w:tcPr>
          <w:p w14:paraId="3C7B8A98" w14:textId="77777777" w:rsidR="00761282" w:rsidRDefault="00761282"/>
        </w:tc>
        <w:tc>
          <w:tcPr>
            <w:tcW w:w="100" w:type="dxa"/>
          </w:tcPr>
          <w:p w14:paraId="6A80C634" w14:textId="77777777" w:rsidR="00761282" w:rsidRDefault="00761282"/>
        </w:tc>
        <w:tc>
          <w:tcPr>
            <w:tcW w:w="100" w:type="dxa"/>
          </w:tcPr>
          <w:p w14:paraId="6940A2B0" w14:textId="77777777" w:rsidR="00761282" w:rsidRDefault="00761282"/>
        </w:tc>
        <w:tc>
          <w:tcPr>
            <w:tcW w:w="100" w:type="dxa"/>
          </w:tcPr>
          <w:p w14:paraId="6FAE260E" w14:textId="77777777" w:rsidR="00761282" w:rsidRDefault="00761282"/>
        </w:tc>
        <w:tc>
          <w:tcPr>
            <w:tcW w:w="100" w:type="dxa"/>
          </w:tcPr>
          <w:p w14:paraId="06F6EB6A" w14:textId="77777777" w:rsidR="00761282" w:rsidRDefault="00761282"/>
        </w:tc>
      </w:tr>
      <w:tr w:rsidR="00761282" w14:paraId="5735993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  <w:jc w:val="center"/>
        </w:trPr>
        <w:tc>
          <w:tcPr>
            <w:tcW w:w="100" w:type="dxa"/>
          </w:tcPr>
          <w:p w14:paraId="49CE47B4" w14:textId="77777777" w:rsidR="00761282" w:rsidRDefault="00761282"/>
        </w:tc>
        <w:tc>
          <w:tcPr>
            <w:tcW w:w="100" w:type="dxa"/>
          </w:tcPr>
          <w:p w14:paraId="09A19EFC" w14:textId="77777777" w:rsidR="00761282" w:rsidRDefault="00761282"/>
        </w:tc>
        <w:tc>
          <w:tcPr>
            <w:tcW w:w="100" w:type="dxa"/>
          </w:tcPr>
          <w:p w14:paraId="185CCDD1" w14:textId="77777777" w:rsidR="00761282" w:rsidRDefault="00761282"/>
        </w:tc>
        <w:tc>
          <w:tcPr>
            <w:tcW w:w="100" w:type="dxa"/>
          </w:tcPr>
          <w:p w14:paraId="3B507B1B" w14:textId="77777777" w:rsidR="00761282" w:rsidRDefault="00761282"/>
        </w:tc>
        <w:tc>
          <w:tcPr>
            <w:tcW w:w="100" w:type="dxa"/>
          </w:tcPr>
          <w:p w14:paraId="198F8CC8" w14:textId="77777777" w:rsidR="00761282" w:rsidRDefault="00761282"/>
        </w:tc>
        <w:tc>
          <w:tcPr>
            <w:tcW w:w="100" w:type="dxa"/>
          </w:tcPr>
          <w:p w14:paraId="3318A38F" w14:textId="77777777" w:rsidR="00761282" w:rsidRDefault="00761282"/>
        </w:tc>
        <w:tc>
          <w:tcPr>
            <w:tcW w:w="100" w:type="dxa"/>
          </w:tcPr>
          <w:p w14:paraId="534762B0" w14:textId="77777777" w:rsidR="00761282" w:rsidRDefault="00761282"/>
        </w:tc>
        <w:tc>
          <w:tcPr>
            <w:tcW w:w="100" w:type="dxa"/>
          </w:tcPr>
          <w:p w14:paraId="74A1ED8D" w14:textId="77777777" w:rsidR="00761282" w:rsidRDefault="00761282"/>
        </w:tc>
        <w:tc>
          <w:tcPr>
            <w:tcW w:w="100" w:type="dxa"/>
          </w:tcPr>
          <w:p w14:paraId="03231E7B" w14:textId="77777777" w:rsidR="00761282" w:rsidRDefault="00761282"/>
        </w:tc>
        <w:tc>
          <w:tcPr>
            <w:tcW w:w="100" w:type="dxa"/>
          </w:tcPr>
          <w:p w14:paraId="755509A8" w14:textId="77777777" w:rsidR="00761282" w:rsidRDefault="00761282"/>
        </w:tc>
        <w:tc>
          <w:tcPr>
            <w:tcW w:w="100" w:type="dxa"/>
          </w:tcPr>
          <w:p w14:paraId="5A605BFB" w14:textId="77777777" w:rsidR="00761282" w:rsidRDefault="00761282"/>
        </w:tc>
        <w:tc>
          <w:tcPr>
            <w:tcW w:w="100" w:type="dxa"/>
          </w:tcPr>
          <w:p w14:paraId="3DB596F5" w14:textId="77777777" w:rsidR="00761282" w:rsidRDefault="00761282"/>
        </w:tc>
        <w:tc>
          <w:tcPr>
            <w:tcW w:w="100" w:type="dxa"/>
          </w:tcPr>
          <w:p w14:paraId="7A6D089F" w14:textId="77777777" w:rsidR="00761282" w:rsidRDefault="00761282"/>
        </w:tc>
        <w:tc>
          <w:tcPr>
            <w:tcW w:w="100" w:type="dxa"/>
          </w:tcPr>
          <w:p w14:paraId="43F0B0E0" w14:textId="77777777" w:rsidR="00761282" w:rsidRDefault="00761282"/>
        </w:tc>
        <w:tc>
          <w:tcPr>
            <w:tcW w:w="100" w:type="dxa"/>
          </w:tcPr>
          <w:p w14:paraId="03BE579F" w14:textId="77777777" w:rsidR="00761282" w:rsidRDefault="00761282"/>
        </w:tc>
        <w:tc>
          <w:tcPr>
            <w:tcW w:w="100" w:type="dxa"/>
          </w:tcPr>
          <w:p w14:paraId="383424DC" w14:textId="77777777" w:rsidR="00761282" w:rsidRDefault="00761282"/>
        </w:tc>
        <w:tc>
          <w:tcPr>
            <w:tcW w:w="100" w:type="dxa"/>
          </w:tcPr>
          <w:p w14:paraId="4376EB4E" w14:textId="77777777" w:rsidR="00761282" w:rsidRDefault="00761282"/>
        </w:tc>
        <w:tc>
          <w:tcPr>
            <w:tcW w:w="100" w:type="dxa"/>
          </w:tcPr>
          <w:p w14:paraId="442DF1F1" w14:textId="77777777" w:rsidR="00761282" w:rsidRDefault="00761282"/>
        </w:tc>
        <w:tc>
          <w:tcPr>
            <w:tcW w:w="100" w:type="dxa"/>
          </w:tcPr>
          <w:p w14:paraId="31A785E4" w14:textId="77777777" w:rsidR="00761282" w:rsidRDefault="00761282"/>
        </w:tc>
        <w:tc>
          <w:tcPr>
            <w:tcW w:w="100" w:type="dxa"/>
          </w:tcPr>
          <w:p w14:paraId="02C83F6B" w14:textId="77777777" w:rsidR="00761282" w:rsidRDefault="00761282"/>
        </w:tc>
      </w:tr>
      <w:tr w:rsidR="00761282" w14:paraId="0705248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  <w:jc w:val="center"/>
        </w:trPr>
        <w:tc>
          <w:tcPr>
            <w:tcW w:w="100" w:type="dxa"/>
          </w:tcPr>
          <w:p w14:paraId="3E43359D" w14:textId="77777777" w:rsidR="00761282" w:rsidRDefault="00761282"/>
        </w:tc>
        <w:tc>
          <w:tcPr>
            <w:tcW w:w="100" w:type="dxa"/>
          </w:tcPr>
          <w:p w14:paraId="336C8AB9" w14:textId="77777777" w:rsidR="00761282" w:rsidRDefault="00761282"/>
        </w:tc>
        <w:tc>
          <w:tcPr>
            <w:tcW w:w="100" w:type="dxa"/>
          </w:tcPr>
          <w:p w14:paraId="6612A802" w14:textId="77777777" w:rsidR="00761282" w:rsidRDefault="00761282"/>
        </w:tc>
        <w:tc>
          <w:tcPr>
            <w:tcW w:w="100" w:type="dxa"/>
          </w:tcPr>
          <w:p w14:paraId="74C43588" w14:textId="77777777" w:rsidR="00761282" w:rsidRDefault="00761282"/>
        </w:tc>
        <w:tc>
          <w:tcPr>
            <w:tcW w:w="100" w:type="dxa"/>
          </w:tcPr>
          <w:p w14:paraId="26469652" w14:textId="77777777" w:rsidR="00761282" w:rsidRDefault="00761282"/>
        </w:tc>
        <w:tc>
          <w:tcPr>
            <w:tcW w:w="100" w:type="dxa"/>
          </w:tcPr>
          <w:p w14:paraId="7D01A1A0" w14:textId="77777777" w:rsidR="00761282" w:rsidRDefault="00761282"/>
        </w:tc>
        <w:tc>
          <w:tcPr>
            <w:tcW w:w="100" w:type="dxa"/>
          </w:tcPr>
          <w:p w14:paraId="42A26F29" w14:textId="77777777" w:rsidR="00761282" w:rsidRDefault="00761282"/>
        </w:tc>
        <w:tc>
          <w:tcPr>
            <w:tcW w:w="100" w:type="dxa"/>
          </w:tcPr>
          <w:p w14:paraId="6C8F516E" w14:textId="77777777" w:rsidR="00761282" w:rsidRDefault="00761282"/>
        </w:tc>
        <w:tc>
          <w:tcPr>
            <w:tcW w:w="100" w:type="dxa"/>
          </w:tcPr>
          <w:p w14:paraId="5133EB7C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FDDDE12" w14:textId="77777777" w:rsidR="00761282" w:rsidRDefault="00270173">
            <w:pPr>
              <w:pStyle w:val="CrossgridSmall"/>
            </w:pPr>
            <w:r>
              <w:t>1</w:t>
            </w:r>
          </w:p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D9D3335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2C2237C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CD844D5" w14:textId="77777777" w:rsidR="00761282" w:rsidRDefault="00761282"/>
        </w:tc>
        <w:tc>
          <w:tcPr>
            <w:tcW w:w="100" w:type="dxa"/>
          </w:tcPr>
          <w:p w14:paraId="1FD571BA" w14:textId="77777777" w:rsidR="00761282" w:rsidRDefault="00761282"/>
        </w:tc>
        <w:tc>
          <w:tcPr>
            <w:tcW w:w="100" w:type="dxa"/>
          </w:tcPr>
          <w:p w14:paraId="5A78B7F2" w14:textId="77777777" w:rsidR="00761282" w:rsidRDefault="00761282"/>
        </w:tc>
        <w:tc>
          <w:tcPr>
            <w:tcW w:w="100" w:type="dxa"/>
          </w:tcPr>
          <w:p w14:paraId="6435B4C6" w14:textId="77777777" w:rsidR="00761282" w:rsidRDefault="00761282"/>
        </w:tc>
        <w:tc>
          <w:tcPr>
            <w:tcW w:w="100" w:type="dxa"/>
          </w:tcPr>
          <w:p w14:paraId="7B65056A" w14:textId="77777777" w:rsidR="00761282" w:rsidRDefault="00761282"/>
        </w:tc>
        <w:tc>
          <w:tcPr>
            <w:tcW w:w="100" w:type="dxa"/>
          </w:tcPr>
          <w:p w14:paraId="6D8DAC84" w14:textId="77777777" w:rsidR="00761282" w:rsidRDefault="00761282"/>
        </w:tc>
        <w:tc>
          <w:tcPr>
            <w:tcW w:w="100" w:type="dxa"/>
          </w:tcPr>
          <w:p w14:paraId="6F202B47" w14:textId="77777777" w:rsidR="00761282" w:rsidRDefault="00761282"/>
        </w:tc>
        <w:tc>
          <w:tcPr>
            <w:tcW w:w="100" w:type="dxa"/>
          </w:tcPr>
          <w:p w14:paraId="40292F37" w14:textId="77777777" w:rsidR="00761282" w:rsidRDefault="00761282"/>
        </w:tc>
      </w:tr>
      <w:tr w:rsidR="00761282" w14:paraId="2F73F8F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  <w:jc w:val="center"/>
        </w:trPr>
        <w:tc>
          <w:tcPr>
            <w:tcW w:w="100" w:type="dxa"/>
          </w:tcPr>
          <w:p w14:paraId="6B5716D2" w14:textId="77777777" w:rsidR="00761282" w:rsidRDefault="00761282"/>
        </w:tc>
        <w:tc>
          <w:tcPr>
            <w:tcW w:w="100" w:type="dxa"/>
          </w:tcPr>
          <w:p w14:paraId="071376F2" w14:textId="77777777" w:rsidR="00761282" w:rsidRDefault="00761282"/>
        </w:tc>
        <w:tc>
          <w:tcPr>
            <w:tcW w:w="100" w:type="dxa"/>
          </w:tcPr>
          <w:p w14:paraId="10C6D0BF" w14:textId="77777777" w:rsidR="00761282" w:rsidRDefault="00761282"/>
        </w:tc>
        <w:tc>
          <w:tcPr>
            <w:tcW w:w="100" w:type="dxa"/>
          </w:tcPr>
          <w:p w14:paraId="3642F705" w14:textId="77777777" w:rsidR="00761282" w:rsidRDefault="00761282"/>
        </w:tc>
        <w:tc>
          <w:tcPr>
            <w:tcW w:w="100" w:type="dxa"/>
          </w:tcPr>
          <w:p w14:paraId="420B472B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5B619FB" w14:textId="77777777" w:rsidR="00761282" w:rsidRDefault="00270173">
            <w:pPr>
              <w:pStyle w:val="CrossgridSmall"/>
            </w:pPr>
            <w:r>
              <w:t>2</w:t>
            </w:r>
          </w:p>
        </w:tc>
        <w:tc>
          <w:tcPr>
            <w:tcW w:w="100" w:type="dxa"/>
          </w:tcPr>
          <w:p w14:paraId="760F9875" w14:textId="77777777" w:rsidR="00761282" w:rsidRDefault="00761282"/>
        </w:tc>
        <w:tc>
          <w:tcPr>
            <w:tcW w:w="100" w:type="dxa"/>
          </w:tcPr>
          <w:p w14:paraId="4F58BE62" w14:textId="77777777" w:rsidR="00761282" w:rsidRDefault="00761282"/>
        </w:tc>
        <w:tc>
          <w:tcPr>
            <w:tcW w:w="100" w:type="dxa"/>
          </w:tcPr>
          <w:p w14:paraId="1A8C9570" w14:textId="77777777" w:rsidR="00761282" w:rsidRDefault="00761282"/>
        </w:tc>
        <w:tc>
          <w:tcPr>
            <w:tcW w:w="100" w:type="dxa"/>
          </w:tcPr>
          <w:p w14:paraId="1E4DA961" w14:textId="77777777" w:rsidR="00761282" w:rsidRDefault="00761282"/>
        </w:tc>
        <w:tc>
          <w:tcPr>
            <w:tcW w:w="100" w:type="dxa"/>
          </w:tcPr>
          <w:p w14:paraId="2467B0DA" w14:textId="77777777" w:rsidR="00761282" w:rsidRDefault="00761282"/>
        </w:tc>
        <w:tc>
          <w:tcPr>
            <w:tcW w:w="100" w:type="dxa"/>
          </w:tcPr>
          <w:p w14:paraId="38F86107" w14:textId="77777777" w:rsidR="00761282" w:rsidRDefault="00761282"/>
        </w:tc>
        <w:tc>
          <w:tcPr>
            <w:tcW w:w="100" w:type="dxa"/>
          </w:tcPr>
          <w:p w14:paraId="2BAF2E79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A96A521" w14:textId="77777777" w:rsidR="00761282" w:rsidRDefault="00270173">
            <w:pPr>
              <w:pStyle w:val="CrossgridSmall"/>
            </w:pPr>
            <w:r>
              <w:t>3</w:t>
            </w:r>
          </w:p>
        </w:tc>
        <w:tc>
          <w:tcPr>
            <w:tcW w:w="100" w:type="dxa"/>
          </w:tcPr>
          <w:p w14:paraId="0049E6A4" w14:textId="77777777" w:rsidR="00761282" w:rsidRDefault="00761282"/>
        </w:tc>
        <w:tc>
          <w:tcPr>
            <w:tcW w:w="100" w:type="dxa"/>
          </w:tcPr>
          <w:p w14:paraId="2E21DA9A" w14:textId="77777777" w:rsidR="00761282" w:rsidRDefault="00761282"/>
        </w:tc>
        <w:tc>
          <w:tcPr>
            <w:tcW w:w="100" w:type="dxa"/>
          </w:tcPr>
          <w:p w14:paraId="63CC0230" w14:textId="77777777" w:rsidR="00761282" w:rsidRDefault="00761282"/>
        </w:tc>
        <w:tc>
          <w:tcPr>
            <w:tcW w:w="100" w:type="dxa"/>
          </w:tcPr>
          <w:p w14:paraId="247CD52A" w14:textId="77777777" w:rsidR="00761282" w:rsidRDefault="00761282"/>
        </w:tc>
        <w:tc>
          <w:tcPr>
            <w:tcW w:w="100" w:type="dxa"/>
          </w:tcPr>
          <w:p w14:paraId="640A6B0C" w14:textId="77777777" w:rsidR="00761282" w:rsidRDefault="00761282"/>
        </w:tc>
        <w:tc>
          <w:tcPr>
            <w:tcW w:w="100" w:type="dxa"/>
          </w:tcPr>
          <w:p w14:paraId="7EB98D70" w14:textId="77777777" w:rsidR="00761282" w:rsidRDefault="00761282"/>
        </w:tc>
      </w:tr>
      <w:tr w:rsidR="00761282" w14:paraId="61612FE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  <w:jc w:val="center"/>
        </w:trPr>
        <w:tc>
          <w:tcPr>
            <w:tcW w:w="100" w:type="dxa"/>
          </w:tcPr>
          <w:p w14:paraId="0F2348E5" w14:textId="77777777" w:rsidR="00761282" w:rsidRDefault="00761282"/>
        </w:tc>
        <w:tc>
          <w:tcPr>
            <w:tcW w:w="100" w:type="dxa"/>
          </w:tcPr>
          <w:p w14:paraId="57B023E6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B5E1CED" w14:textId="77777777" w:rsidR="00761282" w:rsidRDefault="00270173">
            <w:pPr>
              <w:pStyle w:val="CrossgridSmall"/>
            </w:pPr>
            <w:r>
              <w:t>4</w:t>
            </w:r>
          </w:p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48878EF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2940B38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47F2522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CC04F44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8AD99DF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6F4B0C0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42DA8CE" w14:textId="77777777" w:rsidR="00761282" w:rsidRDefault="00761282"/>
        </w:tc>
        <w:tc>
          <w:tcPr>
            <w:tcW w:w="100" w:type="dxa"/>
          </w:tcPr>
          <w:p w14:paraId="66B1A9F8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8D285B4" w14:textId="77777777" w:rsidR="00761282" w:rsidRDefault="00270173">
            <w:pPr>
              <w:pStyle w:val="CrossgridSmall"/>
            </w:pPr>
            <w:r>
              <w:t>5</w:t>
            </w:r>
          </w:p>
        </w:tc>
        <w:tc>
          <w:tcPr>
            <w:tcW w:w="100" w:type="dxa"/>
          </w:tcPr>
          <w:p w14:paraId="4F6038D6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971398B" w14:textId="77777777" w:rsidR="00761282" w:rsidRDefault="00761282"/>
        </w:tc>
        <w:tc>
          <w:tcPr>
            <w:tcW w:w="100" w:type="dxa"/>
          </w:tcPr>
          <w:p w14:paraId="47B94E21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AF73084" w14:textId="77777777" w:rsidR="00761282" w:rsidRDefault="00270173">
            <w:pPr>
              <w:pStyle w:val="CrossgridSmall"/>
            </w:pPr>
            <w:r>
              <w:t>6</w:t>
            </w:r>
          </w:p>
        </w:tc>
        <w:tc>
          <w:tcPr>
            <w:tcW w:w="100" w:type="dxa"/>
          </w:tcPr>
          <w:p w14:paraId="680CFA56" w14:textId="77777777" w:rsidR="00761282" w:rsidRDefault="00761282"/>
        </w:tc>
        <w:tc>
          <w:tcPr>
            <w:tcW w:w="100" w:type="dxa"/>
          </w:tcPr>
          <w:p w14:paraId="54ECB2E5" w14:textId="77777777" w:rsidR="00761282" w:rsidRDefault="00761282"/>
        </w:tc>
        <w:tc>
          <w:tcPr>
            <w:tcW w:w="100" w:type="dxa"/>
          </w:tcPr>
          <w:p w14:paraId="1797EC7C" w14:textId="77777777" w:rsidR="00761282" w:rsidRDefault="00761282"/>
        </w:tc>
        <w:tc>
          <w:tcPr>
            <w:tcW w:w="100" w:type="dxa"/>
          </w:tcPr>
          <w:p w14:paraId="3A581D1A" w14:textId="77777777" w:rsidR="00761282" w:rsidRDefault="00761282"/>
        </w:tc>
      </w:tr>
      <w:tr w:rsidR="00761282" w14:paraId="0A97ED0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  <w:jc w:val="center"/>
        </w:trPr>
        <w:tc>
          <w:tcPr>
            <w:tcW w:w="100" w:type="dxa"/>
          </w:tcPr>
          <w:p w14:paraId="6878B438" w14:textId="77777777" w:rsidR="00761282" w:rsidRDefault="00761282"/>
        </w:tc>
        <w:tc>
          <w:tcPr>
            <w:tcW w:w="100" w:type="dxa"/>
          </w:tcPr>
          <w:p w14:paraId="79A6C4B9" w14:textId="77777777" w:rsidR="00761282" w:rsidRDefault="00761282"/>
        </w:tc>
        <w:tc>
          <w:tcPr>
            <w:tcW w:w="100" w:type="dxa"/>
          </w:tcPr>
          <w:p w14:paraId="0DD5DB21" w14:textId="77777777" w:rsidR="00761282" w:rsidRDefault="00761282"/>
        </w:tc>
        <w:tc>
          <w:tcPr>
            <w:tcW w:w="100" w:type="dxa"/>
          </w:tcPr>
          <w:p w14:paraId="60444672" w14:textId="77777777" w:rsidR="00761282" w:rsidRDefault="00761282"/>
        </w:tc>
        <w:tc>
          <w:tcPr>
            <w:tcW w:w="100" w:type="dxa"/>
          </w:tcPr>
          <w:p w14:paraId="364F6BDD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FE9DF12" w14:textId="77777777" w:rsidR="00761282" w:rsidRDefault="00761282"/>
        </w:tc>
        <w:tc>
          <w:tcPr>
            <w:tcW w:w="100" w:type="dxa"/>
          </w:tcPr>
          <w:p w14:paraId="6A1F6A96" w14:textId="77777777" w:rsidR="00761282" w:rsidRDefault="00761282"/>
        </w:tc>
        <w:tc>
          <w:tcPr>
            <w:tcW w:w="100" w:type="dxa"/>
          </w:tcPr>
          <w:p w14:paraId="5248ED69" w14:textId="77777777" w:rsidR="00761282" w:rsidRDefault="00761282"/>
        </w:tc>
        <w:tc>
          <w:tcPr>
            <w:tcW w:w="100" w:type="dxa"/>
          </w:tcPr>
          <w:p w14:paraId="52C8A4B8" w14:textId="77777777" w:rsidR="00761282" w:rsidRDefault="00761282"/>
        </w:tc>
        <w:tc>
          <w:tcPr>
            <w:tcW w:w="100" w:type="dxa"/>
          </w:tcPr>
          <w:p w14:paraId="7663FCEF" w14:textId="77777777" w:rsidR="00761282" w:rsidRDefault="00761282"/>
        </w:tc>
        <w:tc>
          <w:tcPr>
            <w:tcW w:w="100" w:type="dxa"/>
          </w:tcPr>
          <w:p w14:paraId="74EB51B6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2AA9ABF" w14:textId="77777777" w:rsidR="00761282" w:rsidRDefault="00761282"/>
        </w:tc>
        <w:tc>
          <w:tcPr>
            <w:tcW w:w="100" w:type="dxa"/>
          </w:tcPr>
          <w:p w14:paraId="65FF4CF4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E3815FF" w14:textId="77777777" w:rsidR="00761282" w:rsidRDefault="00761282"/>
        </w:tc>
        <w:tc>
          <w:tcPr>
            <w:tcW w:w="100" w:type="dxa"/>
          </w:tcPr>
          <w:p w14:paraId="18B08A97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7C18A1D" w14:textId="77777777" w:rsidR="00761282" w:rsidRDefault="00761282"/>
        </w:tc>
        <w:tc>
          <w:tcPr>
            <w:tcW w:w="100" w:type="dxa"/>
          </w:tcPr>
          <w:p w14:paraId="66DC4A68" w14:textId="77777777" w:rsidR="00761282" w:rsidRDefault="00761282"/>
        </w:tc>
        <w:tc>
          <w:tcPr>
            <w:tcW w:w="100" w:type="dxa"/>
          </w:tcPr>
          <w:p w14:paraId="2C1F69C0" w14:textId="77777777" w:rsidR="00761282" w:rsidRDefault="00761282"/>
        </w:tc>
        <w:tc>
          <w:tcPr>
            <w:tcW w:w="100" w:type="dxa"/>
          </w:tcPr>
          <w:p w14:paraId="4C28A8CA" w14:textId="77777777" w:rsidR="00761282" w:rsidRDefault="00761282"/>
        </w:tc>
        <w:tc>
          <w:tcPr>
            <w:tcW w:w="100" w:type="dxa"/>
          </w:tcPr>
          <w:p w14:paraId="4EE03682" w14:textId="77777777" w:rsidR="00761282" w:rsidRDefault="00761282"/>
        </w:tc>
      </w:tr>
      <w:tr w:rsidR="00761282" w14:paraId="3C26A8B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  <w:jc w:val="center"/>
        </w:trPr>
        <w:tc>
          <w:tcPr>
            <w:tcW w:w="100" w:type="dxa"/>
          </w:tcPr>
          <w:p w14:paraId="016BCF54" w14:textId="77777777" w:rsidR="00761282" w:rsidRDefault="00761282"/>
        </w:tc>
        <w:tc>
          <w:tcPr>
            <w:tcW w:w="100" w:type="dxa"/>
          </w:tcPr>
          <w:p w14:paraId="1FFD7114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8E7E282" w14:textId="77777777" w:rsidR="00761282" w:rsidRDefault="00270173">
            <w:pPr>
              <w:pStyle w:val="CrossgridSmall"/>
            </w:pPr>
            <w:r>
              <w:t>7</w:t>
            </w:r>
          </w:p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2E97D30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274886E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BA2D6AD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1128836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F003F88" w14:textId="77777777" w:rsidR="00761282" w:rsidRDefault="00761282"/>
        </w:tc>
        <w:tc>
          <w:tcPr>
            <w:tcW w:w="100" w:type="dxa"/>
          </w:tcPr>
          <w:p w14:paraId="27921BED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B460C92" w14:textId="77777777" w:rsidR="00761282" w:rsidRDefault="00270173">
            <w:pPr>
              <w:pStyle w:val="CrossgridSmall"/>
            </w:pPr>
            <w:r>
              <w:t>8</w:t>
            </w:r>
          </w:p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95CFCBB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F58548C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AB044B1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7481F3B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4E2E79C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FDC28F5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C1C1E50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DC3BEB3" w14:textId="77777777" w:rsidR="00761282" w:rsidRDefault="00270173">
            <w:pPr>
              <w:pStyle w:val="CrossgridSmall"/>
            </w:pPr>
            <w:r>
              <w:t>9</w:t>
            </w:r>
          </w:p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977B87D" w14:textId="77777777" w:rsidR="00761282" w:rsidRDefault="00761282"/>
        </w:tc>
        <w:tc>
          <w:tcPr>
            <w:tcW w:w="100" w:type="dxa"/>
          </w:tcPr>
          <w:p w14:paraId="50ED56C5" w14:textId="77777777" w:rsidR="00761282" w:rsidRDefault="00761282"/>
        </w:tc>
      </w:tr>
      <w:tr w:rsidR="00761282" w14:paraId="2146F50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  <w:jc w:val="center"/>
        </w:trPr>
        <w:tc>
          <w:tcPr>
            <w:tcW w:w="100" w:type="dxa"/>
          </w:tcPr>
          <w:p w14:paraId="32237CED" w14:textId="77777777" w:rsidR="00761282" w:rsidRDefault="00761282"/>
        </w:tc>
        <w:tc>
          <w:tcPr>
            <w:tcW w:w="100" w:type="dxa"/>
          </w:tcPr>
          <w:p w14:paraId="167C6106" w14:textId="77777777" w:rsidR="00761282" w:rsidRDefault="00761282"/>
        </w:tc>
        <w:tc>
          <w:tcPr>
            <w:tcW w:w="100" w:type="dxa"/>
          </w:tcPr>
          <w:p w14:paraId="3CA2DD40" w14:textId="77777777" w:rsidR="00761282" w:rsidRDefault="00761282"/>
        </w:tc>
        <w:tc>
          <w:tcPr>
            <w:tcW w:w="100" w:type="dxa"/>
          </w:tcPr>
          <w:p w14:paraId="4F0EB152" w14:textId="77777777" w:rsidR="00761282" w:rsidRDefault="00761282"/>
        </w:tc>
        <w:tc>
          <w:tcPr>
            <w:tcW w:w="100" w:type="dxa"/>
          </w:tcPr>
          <w:p w14:paraId="01B5852A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BC23EBA" w14:textId="77777777" w:rsidR="00761282" w:rsidRDefault="00761282"/>
        </w:tc>
        <w:tc>
          <w:tcPr>
            <w:tcW w:w="100" w:type="dxa"/>
          </w:tcPr>
          <w:p w14:paraId="55ED2E54" w14:textId="77777777" w:rsidR="00761282" w:rsidRDefault="00761282"/>
        </w:tc>
        <w:tc>
          <w:tcPr>
            <w:tcW w:w="100" w:type="dxa"/>
          </w:tcPr>
          <w:p w14:paraId="0717254F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DFF048B" w14:textId="77777777" w:rsidR="00761282" w:rsidRDefault="00270173">
            <w:pPr>
              <w:pStyle w:val="CrossgridSmall"/>
            </w:pPr>
            <w:r>
              <w:t>10</w:t>
            </w:r>
          </w:p>
        </w:tc>
        <w:tc>
          <w:tcPr>
            <w:tcW w:w="100" w:type="dxa"/>
          </w:tcPr>
          <w:p w14:paraId="5B5E0EDA" w14:textId="77777777" w:rsidR="00761282" w:rsidRDefault="00761282"/>
        </w:tc>
        <w:tc>
          <w:tcPr>
            <w:tcW w:w="100" w:type="dxa"/>
          </w:tcPr>
          <w:p w14:paraId="426CB08A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EBD74D3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solid" w:color="auto" w:fill="AAAAAA"/>
          </w:tcPr>
          <w:p w14:paraId="2537A290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26434F8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solid" w:color="auto" w:fill="AAAAAA"/>
          </w:tcPr>
          <w:p w14:paraId="3950F2F3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1851A7C" w14:textId="77777777" w:rsidR="00761282" w:rsidRDefault="00761282"/>
        </w:tc>
        <w:tc>
          <w:tcPr>
            <w:tcW w:w="100" w:type="dxa"/>
          </w:tcPr>
          <w:p w14:paraId="1A55E875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CC38913" w14:textId="77777777" w:rsidR="00761282" w:rsidRDefault="00761282"/>
        </w:tc>
        <w:tc>
          <w:tcPr>
            <w:tcW w:w="100" w:type="dxa"/>
          </w:tcPr>
          <w:p w14:paraId="246E7D10" w14:textId="77777777" w:rsidR="00761282" w:rsidRDefault="00761282"/>
        </w:tc>
        <w:tc>
          <w:tcPr>
            <w:tcW w:w="100" w:type="dxa"/>
          </w:tcPr>
          <w:p w14:paraId="3DC09CAA" w14:textId="77777777" w:rsidR="00761282" w:rsidRDefault="00761282"/>
        </w:tc>
      </w:tr>
      <w:tr w:rsidR="00761282" w14:paraId="767696C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  <w:jc w:val="center"/>
        </w:trPr>
        <w:tc>
          <w:tcPr>
            <w:tcW w:w="100" w:type="dxa"/>
          </w:tcPr>
          <w:p w14:paraId="3A33147D" w14:textId="77777777" w:rsidR="00761282" w:rsidRDefault="00761282"/>
        </w:tc>
        <w:tc>
          <w:tcPr>
            <w:tcW w:w="100" w:type="dxa"/>
          </w:tcPr>
          <w:p w14:paraId="54A5DE6B" w14:textId="77777777" w:rsidR="00761282" w:rsidRDefault="00761282"/>
        </w:tc>
        <w:tc>
          <w:tcPr>
            <w:tcW w:w="100" w:type="dxa"/>
          </w:tcPr>
          <w:p w14:paraId="7A5294FF" w14:textId="77777777" w:rsidR="00761282" w:rsidRDefault="00761282"/>
        </w:tc>
        <w:tc>
          <w:tcPr>
            <w:tcW w:w="100" w:type="dxa"/>
          </w:tcPr>
          <w:p w14:paraId="4D2AEA94" w14:textId="77777777" w:rsidR="00761282" w:rsidRDefault="00761282"/>
        </w:tc>
        <w:tc>
          <w:tcPr>
            <w:tcW w:w="100" w:type="dxa"/>
          </w:tcPr>
          <w:p w14:paraId="027617FF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7833827" w14:textId="77777777" w:rsidR="00761282" w:rsidRDefault="00761282"/>
        </w:tc>
        <w:tc>
          <w:tcPr>
            <w:tcW w:w="100" w:type="dxa"/>
          </w:tcPr>
          <w:p w14:paraId="500DF195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1F9C18D" w14:textId="77777777" w:rsidR="00761282" w:rsidRDefault="00270173">
            <w:pPr>
              <w:pStyle w:val="CrossgridSmall"/>
            </w:pPr>
            <w:r>
              <w:t>11</w:t>
            </w:r>
          </w:p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5832660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363F6C9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CFF428E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7A90AA5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B0A133C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C90E6F2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DF8BF62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AD2FAE6" w14:textId="77777777" w:rsidR="00761282" w:rsidRDefault="00761282"/>
        </w:tc>
        <w:tc>
          <w:tcPr>
            <w:tcW w:w="100" w:type="dxa"/>
          </w:tcPr>
          <w:p w14:paraId="0AF043C4" w14:textId="77777777" w:rsidR="00761282" w:rsidRDefault="00761282"/>
        </w:tc>
        <w:tc>
          <w:tcPr>
            <w:tcW w:w="100" w:type="dxa"/>
          </w:tcPr>
          <w:p w14:paraId="3E647392" w14:textId="77777777" w:rsidR="00761282" w:rsidRDefault="00761282"/>
        </w:tc>
        <w:tc>
          <w:tcPr>
            <w:tcW w:w="100" w:type="dxa"/>
          </w:tcPr>
          <w:p w14:paraId="2EB278D0" w14:textId="77777777" w:rsidR="00761282" w:rsidRDefault="00761282"/>
        </w:tc>
        <w:tc>
          <w:tcPr>
            <w:tcW w:w="100" w:type="dxa"/>
          </w:tcPr>
          <w:p w14:paraId="0FD19610" w14:textId="77777777" w:rsidR="00761282" w:rsidRDefault="00761282"/>
        </w:tc>
      </w:tr>
      <w:tr w:rsidR="00761282" w14:paraId="08B120E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  <w:jc w:val="center"/>
        </w:trPr>
        <w:tc>
          <w:tcPr>
            <w:tcW w:w="100" w:type="dxa"/>
          </w:tcPr>
          <w:p w14:paraId="3E82A476" w14:textId="77777777" w:rsidR="00761282" w:rsidRDefault="00761282"/>
        </w:tc>
        <w:tc>
          <w:tcPr>
            <w:tcW w:w="100" w:type="dxa"/>
          </w:tcPr>
          <w:p w14:paraId="34EC12D1" w14:textId="77777777" w:rsidR="00761282" w:rsidRDefault="00761282"/>
        </w:tc>
        <w:tc>
          <w:tcPr>
            <w:tcW w:w="100" w:type="dxa"/>
          </w:tcPr>
          <w:p w14:paraId="5F9AAE7F" w14:textId="77777777" w:rsidR="00761282" w:rsidRDefault="00761282"/>
        </w:tc>
        <w:tc>
          <w:tcPr>
            <w:tcW w:w="100" w:type="dxa"/>
          </w:tcPr>
          <w:p w14:paraId="4C251E6B" w14:textId="77777777" w:rsidR="00761282" w:rsidRDefault="00761282"/>
        </w:tc>
        <w:tc>
          <w:tcPr>
            <w:tcW w:w="100" w:type="dxa"/>
          </w:tcPr>
          <w:p w14:paraId="470CD85F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2D584C2" w14:textId="77777777" w:rsidR="00761282" w:rsidRDefault="00761282"/>
        </w:tc>
        <w:tc>
          <w:tcPr>
            <w:tcW w:w="100" w:type="dxa"/>
          </w:tcPr>
          <w:p w14:paraId="6452F4EB" w14:textId="77777777" w:rsidR="00761282" w:rsidRDefault="00761282"/>
        </w:tc>
        <w:tc>
          <w:tcPr>
            <w:tcW w:w="100" w:type="dxa"/>
          </w:tcPr>
          <w:p w14:paraId="5D8AD188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1953968" w14:textId="77777777" w:rsidR="00761282" w:rsidRDefault="00761282"/>
        </w:tc>
        <w:tc>
          <w:tcPr>
            <w:tcW w:w="100" w:type="dxa"/>
          </w:tcPr>
          <w:p w14:paraId="44C80CF1" w14:textId="77777777" w:rsidR="00761282" w:rsidRDefault="00761282"/>
        </w:tc>
        <w:tc>
          <w:tcPr>
            <w:tcW w:w="100" w:type="dxa"/>
          </w:tcPr>
          <w:p w14:paraId="49A5624D" w14:textId="77777777" w:rsidR="00761282" w:rsidRDefault="00761282"/>
        </w:tc>
        <w:tc>
          <w:tcPr>
            <w:tcW w:w="100" w:type="dxa"/>
          </w:tcPr>
          <w:p w14:paraId="68B8FB43" w14:textId="77777777" w:rsidR="00761282" w:rsidRDefault="00761282"/>
        </w:tc>
        <w:tc>
          <w:tcPr>
            <w:tcW w:w="100" w:type="dxa"/>
          </w:tcPr>
          <w:p w14:paraId="1B8C2AA2" w14:textId="77777777" w:rsidR="00761282" w:rsidRDefault="00761282"/>
        </w:tc>
        <w:tc>
          <w:tcPr>
            <w:tcW w:w="100" w:type="dxa"/>
          </w:tcPr>
          <w:p w14:paraId="6B4C54E7" w14:textId="77777777" w:rsidR="00761282" w:rsidRDefault="00761282"/>
        </w:tc>
        <w:tc>
          <w:tcPr>
            <w:tcW w:w="100" w:type="dxa"/>
          </w:tcPr>
          <w:p w14:paraId="6A6209C4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E1D9B1D" w14:textId="77777777" w:rsidR="00761282" w:rsidRDefault="00761282"/>
        </w:tc>
        <w:tc>
          <w:tcPr>
            <w:tcW w:w="100" w:type="dxa"/>
          </w:tcPr>
          <w:p w14:paraId="60D48B7D" w14:textId="77777777" w:rsidR="00761282" w:rsidRDefault="00761282"/>
        </w:tc>
        <w:tc>
          <w:tcPr>
            <w:tcW w:w="100" w:type="dxa"/>
          </w:tcPr>
          <w:p w14:paraId="54F82016" w14:textId="77777777" w:rsidR="00761282" w:rsidRDefault="00761282"/>
        </w:tc>
        <w:tc>
          <w:tcPr>
            <w:tcW w:w="100" w:type="dxa"/>
          </w:tcPr>
          <w:p w14:paraId="4DF3D87D" w14:textId="77777777" w:rsidR="00761282" w:rsidRDefault="00761282"/>
        </w:tc>
        <w:tc>
          <w:tcPr>
            <w:tcW w:w="100" w:type="dxa"/>
          </w:tcPr>
          <w:p w14:paraId="1EC50DDA" w14:textId="77777777" w:rsidR="00761282" w:rsidRDefault="00761282"/>
        </w:tc>
      </w:tr>
      <w:tr w:rsidR="00761282" w14:paraId="35A01EB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  <w:jc w:val="center"/>
        </w:trPr>
        <w:tc>
          <w:tcPr>
            <w:tcW w:w="100" w:type="dxa"/>
          </w:tcPr>
          <w:p w14:paraId="0E478341" w14:textId="77777777" w:rsidR="00761282" w:rsidRDefault="00761282"/>
        </w:tc>
        <w:tc>
          <w:tcPr>
            <w:tcW w:w="100" w:type="dxa"/>
          </w:tcPr>
          <w:p w14:paraId="6882FF78" w14:textId="77777777" w:rsidR="00761282" w:rsidRDefault="00761282"/>
        </w:tc>
        <w:tc>
          <w:tcPr>
            <w:tcW w:w="100" w:type="dxa"/>
          </w:tcPr>
          <w:p w14:paraId="048F9AE7" w14:textId="77777777" w:rsidR="00761282" w:rsidRDefault="00761282"/>
        </w:tc>
        <w:tc>
          <w:tcPr>
            <w:tcW w:w="100" w:type="dxa"/>
          </w:tcPr>
          <w:p w14:paraId="14365082" w14:textId="77777777" w:rsidR="00761282" w:rsidRDefault="00761282"/>
        </w:tc>
        <w:tc>
          <w:tcPr>
            <w:tcW w:w="100" w:type="dxa"/>
          </w:tcPr>
          <w:p w14:paraId="02BB54BC" w14:textId="77777777" w:rsidR="00761282" w:rsidRDefault="00761282"/>
        </w:tc>
        <w:tc>
          <w:tcPr>
            <w:tcW w:w="100" w:type="dxa"/>
          </w:tcPr>
          <w:p w14:paraId="67AE6B0A" w14:textId="77777777" w:rsidR="00761282" w:rsidRDefault="00761282"/>
        </w:tc>
        <w:tc>
          <w:tcPr>
            <w:tcW w:w="100" w:type="dxa"/>
          </w:tcPr>
          <w:p w14:paraId="294D4810" w14:textId="77777777" w:rsidR="00761282" w:rsidRDefault="00761282"/>
        </w:tc>
        <w:tc>
          <w:tcPr>
            <w:tcW w:w="100" w:type="dxa"/>
          </w:tcPr>
          <w:p w14:paraId="14D247BC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216BA6E" w14:textId="77777777" w:rsidR="00761282" w:rsidRDefault="00761282"/>
        </w:tc>
        <w:tc>
          <w:tcPr>
            <w:tcW w:w="100" w:type="dxa"/>
          </w:tcPr>
          <w:p w14:paraId="1CFB0493" w14:textId="77777777" w:rsidR="00761282" w:rsidRDefault="00761282"/>
        </w:tc>
        <w:tc>
          <w:tcPr>
            <w:tcW w:w="100" w:type="dxa"/>
          </w:tcPr>
          <w:p w14:paraId="64EB437B" w14:textId="77777777" w:rsidR="00761282" w:rsidRDefault="00761282"/>
        </w:tc>
        <w:tc>
          <w:tcPr>
            <w:tcW w:w="100" w:type="dxa"/>
          </w:tcPr>
          <w:p w14:paraId="3088BBD9" w14:textId="77777777" w:rsidR="00761282" w:rsidRDefault="00761282"/>
        </w:tc>
        <w:tc>
          <w:tcPr>
            <w:tcW w:w="100" w:type="dxa"/>
          </w:tcPr>
          <w:p w14:paraId="089B3878" w14:textId="77777777" w:rsidR="00761282" w:rsidRDefault="00761282"/>
        </w:tc>
        <w:tc>
          <w:tcPr>
            <w:tcW w:w="100" w:type="dxa"/>
          </w:tcPr>
          <w:p w14:paraId="45D215C1" w14:textId="77777777" w:rsidR="00761282" w:rsidRDefault="00761282"/>
        </w:tc>
        <w:tc>
          <w:tcPr>
            <w:tcW w:w="100" w:type="dxa"/>
          </w:tcPr>
          <w:p w14:paraId="279975DD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54B7694" w14:textId="77777777" w:rsidR="00761282" w:rsidRDefault="00761282"/>
        </w:tc>
        <w:tc>
          <w:tcPr>
            <w:tcW w:w="100" w:type="dxa"/>
          </w:tcPr>
          <w:p w14:paraId="7B10D6B1" w14:textId="77777777" w:rsidR="00761282" w:rsidRDefault="00761282"/>
        </w:tc>
        <w:tc>
          <w:tcPr>
            <w:tcW w:w="100" w:type="dxa"/>
          </w:tcPr>
          <w:p w14:paraId="500936B7" w14:textId="77777777" w:rsidR="00761282" w:rsidRDefault="00761282"/>
        </w:tc>
        <w:tc>
          <w:tcPr>
            <w:tcW w:w="100" w:type="dxa"/>
          </w:tcPr>
          <w:p w14:paraId="0C84F269" w14:textId="77777777" w:rsidR="00761282" w:rsidRDefault="00761282"/>
        </w:tc>
        <w:tc>
          <w:tcPr>
            <w:tcW w:w="100" w:type="dxa"/>
          </w:tcPr>
          <w:p w14:paraId="63545725" w14:textId="77777777" w:rsidR="00761282" w:rsidRDefault="00761282"/>
        </w:tc>
      </w:tr>
      <w:tr w:rsidR="00761282" w14:paraId="2C6BD54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  <w:jc w:val="center"/>
        </w:trPr>
        <w:tc>
          <w:tcPr>
            <w:tcW w:w="100" w:type="dxa"/>
          </w:tcPr>
          <w:p w14:paraId="5AC6A752" w14:textId="77777777" w:rsidR="00761282" w:rsidRDefault="00761282"/>
        </w:tc>
        <w:tc>
          <w:tcPr>
            <w:tcW w:w="100" w:type="dxa"/>
          </w:tcPr>
          <w:p w14:paraId="120DDD04" w14:textId="77777777" w:rsidR="00761282" w:rsidRDefault="00761282"/>
        </w:tc>
        <w:tc>
          <w:tcPr>
            <w:tcW w:w="100" w:type="dxa"/>
          </w:tcPr>
          <w:p w14:paraId="38E4AF55" w14:textId="77777777" w:rsidR="00761282" w:rsidRDefault="00761282"/>
        </w:tc>
        <w:tc>
          <w:tcPr>
            <w:tcW w:w="100" w:type="dxa"/>
          </w:tcPr>
          <w:p w14:paraId="3827114B" w14:textId="77777777" w:rsidR="00761282" w:rsidRDefault="00761282"/>
        </w:tc>
        <w:tc>
          <w:tcPr>
            <w:tcW w:w="100" w:type="dxa"/>
          </w:tcPr>
          <w:p w14:paraId="4DCF33AD" w14:textId="77777777" w:rsidR="00761282" w:rsidRDefault="00761282"/>
        </w:tc>
        <w:tc>
          <w:tcPr>
            <w:tcW w:w="100" w:type="dxa"/>
          </w:tcPr>
          <w:p w14:paraId="20FE4DFD" w14:textId="77777777" w:rsidR="00761282" w:rsidRDefault="00761282"/>
        </w:tc>
        <w:tc>
          <w:tcPr>
            <w:tcW w:w="100" w:type="dxa"/>
          </w:tcPr>
          <w:p w14:paraId="5702AA17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C4423A0" w14:textId="77777777" w:rsidR="00761282" w:rsidRDefault="00270173">
            <w:pPr>
              <w:pStyle w:val="CrossgridSmall"/>
            </w:pPr>
            <w:r>
              <w:t>12</w:t>
            </w:r>
          </w:p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D1780D8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9B6E8DD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9102CA5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C8D7EED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B4AFA6E" w14:textId="77777777" w:rsidR="00761282" w:rsidRDefault="00761282"/>
        </w:tc>
        <w:tc>
          <w:tcPr>
            <w:tcW w:w="100" w:type="dxa"/>
          </w:tcPr>
          <w:p w14:paraId="76760781" w14:textId="77777777" w:rsidR="00761282" w:rsidRDefault="00761282"/>
        </w:tc>
        <w:tc>
          <w:tcPr>
            <w:tcW w:w="100" w:type="dxa"/>
          </w:tcPr>
          <w:p w14:paraId="290ACCE3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E62DF08" w14:textId="77777777" w:rsidR="00761282" w:rsidRDefault="00270173">
            <w:pPr>
              <w:pStyle w:val="CrossgridSmall"/>
            </w:pPr>
            <w:r>
              <w:t>13</w:t>
            </w:r>
          </w:p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2130315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E6A19EA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7710552" w14:textId="77777777" w:rsidR="00761282" w:rsidRDefault="00761282"/>
        </w:tc>
        <w:tc>
          <w:tcPr>
            <w:tcW w:w="100" w:type="dxa"/>
          </w:tcPr>
          <w:p w14:paraId="15E5D011" w14:textId="77777777" w:rsidR="00761282" w:rsidRDefault="00761282"/>
        </w:tc>
      </w:tr>
      <w:tr w:rsidR="00761282" w14:paraId="6D066E8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  <w:jc w:val="center"/>
        </w:trPr>
        <w:tc>
          <w:tcPr>
            <w:tcW w:w="100" w:type="dxa"/>
          </w:tcPr>
          <w:p w14:paraId="3FE1A1A4" w14:textId="77777777" w:rsidR="00761282" w:rsidRDefault="00761282"/>
        </w:tc>
        <w:tc>
          <w:tcPr>
            <w:tcW w:w="100" w:type="dxa"/>
          </w:tcPr>
          <w:p w14:paraId="4E02E7CB" w14:textId="77777777" w:rsidR="00761282" w:rsidRDefault="00761282"/>
        </w:tc>
        <w:tc>
          <w:tcPr>
            <w:tcW w:w="100" w:type="dxa"/>
          </w:tcPr>
          <w:p w14:paraId="60834111" w14:textId="77777777" w:rsidR="00761282" w:rsidRDefault="00761282"/>
        </w:tc>
        <w:tc>
          <w:tcPr>
            <w:tcW w:w="100" w:type="dxa"/>
          </w:tcPr>
          <w:p w14:paraId="26641FB7" w14:textId="77777777" w:rsidR="00761282" w:rsidRDefault="00761282"/>
        </w:tc>
        <w:tc>
          <w:tcPr>
            <w:tcW w:w="100" w:type="dxa"/>
          </w:tcPr>
          <w:p w14:paraId="6A217097" w14:textId="77777777" w:rsidR="00761282" w:rsidRDefault="00761282"/>
        </w:tc>
        <w:tc>
          <w:tcPr>
            <w:tcW w:w="100" w:type="dxa"/>
          </w:tcPr>
          <w:p w14:paraId="1FE94B24" w14:textId="77777777" w:rsidR="00761282" w:rsidRDefault="00761282"/>
        </w:tc>
        <w:tc>
          <w:tcPr>
            <w:tcW w:w="100" w:type="dxa"/>
          </w:tcPr>
          <w:p w14:paraId="53F46856" w14:textId="77777777" w:rsidR="00761282" w:rsidRDefault="00761282"/>
        </w:tc>
        <w:tc>
          <w:tcPr>
            <w:tcW w:w="100" w:type="dxa"/>
          </w:tcPr>
          <w:p w14:paraId="62539749" w14:textId="77777777" w:rsidR="00761282" w:rsidRDefault="00761282"/>
        </w:tc>
        <w:tc>
          <w:tcPr>
            <w:tcW w:w="100" w:type="dxa"/>
          </w:tcPr>
          <w:p w14:paraId="3BDFC8E0" w14:textId="77777777" w:rsidR="00761282" w:rsidRDefault="00761282"/>
        </w:tc>
        <w:tc>
          <w:tcPr>
            <w:tcW w:w="100" w:type="dxa"/>
          </w:tcPr>
          <w:p w14:paraId="132A0ECC" w14:textId="77777777" w:rsidR="00761282" w:rsidRDefault="00761282"/>
        </w:tc>
        <w:tc>
          <w:tcPr>
            <w:tcW w:w="100" w:type="dxa"/>
          </w:tcPr>
          <w:p w14:paraId="4F865E48" w14:textId="77777777" w:rsidR="00761282" w:rsidRDefault="00761282"/>
        </w:tc>
        <w:tc>
          <w:tcPr>
            <w:tcW w:w="100" w:type="dxa"/>
          </w:tcPr>
          <w:p w14:paraId="70DBD681" w14:textId="77777777" w:rsidR="00761282" w:rsidRDefault="00761282"/>
        </w:tc>
        <w:tc>
          <w:tcPr>
            <w:tcW w:w="100" w:type="dxa"/>
          </w:tcPr>
          <w:p w14:paraId="3CC117B6" w14:textId="77777777" w:rsidR="00761282" w:rsidRDefault="00761282"/>
        </w:tc>
        <w:tc>
          <w:tcPr>
            <w:tcW w:w="100" w:type="dxa"/>
          </w:tcPr>
          <w:p w14:paraId="56B77CE7" w14:textId="77777777" w:rsidR="00761282" w:rsidRDefault="00761282"/>
        </w:tc>
        <w:tc>
          <w:tcPr>
            <w:tcW w:w="100" w:type="dxa"/>
          </w:tcPr>
          <w:p w14:paraId="583F9750" w14:textId="77777777" w:rsidR="00761282" w:rsidRDefault="00761282"/>
        </w:tc>
        <w:tc>
          <w:tcPr>
            <w:tcW w:w="10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A9CB966" w14:textId="77777777" w:rsidR="00761282" w:rsidRDefault="00761282"/>
        </w:tc>
        <w:tc>
          <w:tcPr>
            <w:tcW w:w="100" w:type="dxa"/>
          </w:tcPr>
          <w:p w14:paraId="09812FA9" w14:textId="77777777" w:rsidR="00761282" w:rsidRDefault="00761282"/>
        </w:tc>
        <w:tc>
          <w:tcPr>
            <w:tcW w:w="100" w:type="dxa"/>
          </w:tcPr>
          <w:p w14:paraId="3C0E2350" w14:textId="77777777" w:rsidR="00761282" w:rsidRDefault="00761282"/>
        </w:tc>
        <w:tc>
          <w:tcPr>
            <w:tcW w:w="100" w:type="dxa"/>
          </w:tcPr>
          <w:p w14:paraId="056D8164" w14:textId="77777777" w:rsidR="00761282" w:rsidRDefault="00761282"/>
        </w:tc>
        <w:tc>
          <w:tcPr>
            <w:tcW w:w="100" w:type="dxa"/>
          </w:tcPr>
          <w:p w14:paraId="55099E30" w14:textId="77777777" w:rsidR="00761282" w:rsidRDefault="00761282"/>
        </w:tc>
      </w:tr>
      <w:tr w:rsidR="00761282" w14:paraId="0A08AA3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  <w:jc w:val="center"/>
        </w:trPr>
        <w:tc>
          <w:tcPr>
            <w:tcW w:w="100" w:type="dxa"/>
          </w:tcPr>
          <w:p w14:paraId="2ACA2740" w14:textId="77777777" w:rsidR="00761282" w:rsidRDefault="00761282"/>
        </w:tc>
        <w:tc>
          <w:tcPr>
            <w:tcW w:w="100" w:type="dxa"/>
          </w:tcPr>
          <w:p w14:paraId="28509ABE" w14:textId="77777777" w:rsidR="00761282" w:rsidRDefault="00761282"/>
        </w:tc>
        <w:tc>
          <w:tcPr>
            <w:tcW w:w="100" w:type="dxa"/>
          </w:tcPr>
          <w:p w14:paraId="374D325B" w14:textId="77777777" w:rsidR="00761282" w:rsidRDefault="00761282"/>
        </w:tc>
        <w:tc>
          <w:tcPr>
            <w:tcW w:w="100" w:type="dxa"/>
          </w:tcPr>
          <w:p w14:paraId="2791A3E7" w14:textId="77777777" w:rsidR="00761282" w:rsidRDefault="00761282"/>
        </w:tc>
        <w:tc>
          <w:tcPr>
            <w:tcW w:w="100" w:type="dxa"/>
          </w:tcPr>
          <w:p w14:paraId="19499C67" w14:textId="77777777" w:rsidR="00761282" w:rsidRDefault="00761282"/>
        </w:tc>
        <w:tc>
          <w:tcPr>
            <w:tcW w:w="100" w:type="dxa"/>
          </w:tcPr>
          <w:p w14:paraId="3801D9D6" w14:textId="77777777" w:rsidR="00761282" w:rsidRDefault="00761282"/>
        </w:tc>
        <w:tc>
          <w:tcPr>
            <w:tcW w:w="100" w:type="dxa"/>
          </w:tcPr>
          <w:p w14:paraId="3A0EA5FB" w14:textId="77777777" w:rsidR="00761282" w:rsidRDefault="00761282"/>
        </w:tc>
        <w:tc>
          <w:tcPr>
            <w:tcW w:w="100" w:type="dxa"/>
          </w:tcPr>
          <w:p w14:paraId="5F0273B6" w14:textId="77777777" w:rsidR="00761282" w:rsidRDefault="00761282"/>
        </w:tc>
        <w:tc>
          <w:tcPr>
            <w:tcW w:w="100" w:type="dxa"/>
          </w:tcPr>
          <w:p w14:paraId="7C1DEBAC" w14:textId="77777777" w:rsidR="00761282" w:rsidRDefault="00761282"/>
        </w:tc>
        <w:tc>
          <w:tcPr>
            <w:tcW w:w="100" w:type="dxa"/>
          </w:tcPr>
          <w:p w14:paraId="22E72E88" w14:textId="77777777" w:rsidR="00761282" w:rsidRDefault="00761282"/>
        </w:tc>
        <w:tc>
          <w:tcPr>
            <w:tcW w:w="100" w:type="dxa"/>
          </w:tcPr>
          <w:p w14:paraId="19F0D36D" w14:textId="77777777" w:rsidR="00761282" w:rsidRDefault="00761282"/>
        </w:tc>
        <w:tc>
          <w:tcPr>
            <w:tcW w:w="100" w:type="dxa"/>
          </w:tcPr>
          <w:p w14:paraId="46EBC308" w14:textId="77777777" w:rsidR="00761282" w:rsidRDefault="00761282"/>
        </w:tc>
        <w:tc>
          <w:tcPr>
            <w:tcW w:w="100" w:type="dxa"/>
          </w:tcPr>
          <w:p w14:paraId="5DA5D9DA" w14:textId="77777777" w:rsidR="00761282" w:rsidRDefault="00761282"/>
        </w:tc>
        <w:tc>
          <w:tcPr>
            <w:tcW w:w="100" w:type="dxa"/>
          </w:tcPr>
          <w:p w14:paraId="3EA37921" w14:textId="77777777" w:rsidR="00761282" w:rsidRDefault="00761282"/>
        </w:tc>
        <w:tc>
          <w:tcPr>
            <w:tcW w:w="100" w:type="dxa"/>
          </w:tcPr>
          <w:p w14:paraId="206AC746" w14:textId="77777777" w:rsidR="00761282" w:rsidRDefault="00761282"/>
        </w:tc>
        <w:tc>
          <w:tcPr>
            <w:tcW w:w="100" w:type="dxa"/>
          </w:tcPr>
          <w:p w14:paraId="3B6B8B91" w14:textId="77777777" w:rsidR="00761282" w:rsidRDefault="00761282"/>
        </w:tc>
        <w:tc>
          <w:tcPr>
            <w:tcW w:w="100" w:type="dxa"/>
          </w:tcPr>
          <w:p w14:paraId="27D609ED" w14:textId="77777777" w:rsidR="00761282" w:rsidRDefault="00761282"/>
        </w:tc>
        <w:tc>
          <w:tcPr>
            <w:tcW w:w="100" w:type="dxa"/>
          </w:tcPr>
          <w:p w14:paraId="5947912D" w14:textId="77777777" w:rsidR="00761282" w:rsidRDefault="00761282"/>
        </w:tc>
        <w:tc>
          <w:tcPr>
            <w:tcW w:w="100" w:type="dxa"/>
          </w:tcPr>
          <w:p w14:paraId="29996183" w14:textId="77777777" w:rsidR="00761282" w:rsidRDefault="00761282"/>
        </w:tc>
        <w:tc>
          <w:tcPr>
            <w:tcW w:w="100" w:type="dxa"/>
          </w:tcPr>
          <w:p w14:paraId="7C3EA339" w14:textId="77777777" w:rsidR="00761282" w:rsidRDefault="00761282"/>
        </w:tc>
      </w:tr>
      <w:tr w:rsidR="00761282" w14:paraId="3E86ED2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  <w:jc w:val="center"/>
        </w:trPr>
        <w:tc>
          <w:tcPr>
            <w:tcW w:w="100" w:type="dxa"/>
          </w:tcPr>
          <w:p w14:paraId="09778243" w14:textId="77777777" w:rsidR="00761282" w:rsidRDefault="00761282"/>
        </w:tc>
        <w:tc>
          <w:tcPr>
            <w:tcW w:w="100" w:type="dxa"/>
          </w:tcPr>
          <w:p w14:paraId="48CCFC3C" w14:textId="77777777" w:rsidR="00761282" w:rsidRDefault="00761282"/>
        </w:tc>
        <w:tc>
          <w:tcPr>
            <w:tcW w:w="100" w:type="dxa"/>
          </w:tcPr>
          <w:p w14:paraId="7AF576F7" w14:textId="77777777" w:rsidR="00761282" w:rsidRDefault="00761282"/>
        </w:tc>
        <w:tc>
          <w:tcPr>
            <w:tcW w:w="100" w:type="dxa"/>
          </w:tcPr>
          <w:p w14:paraId="35E1D486" w14:textId="77777777" w:rsidR="00761282" w:rsidRDefault="00761282"/>
        </w:tc>
        <w:tc>
          <w:tcPr>
            <w:tcW w:w="100" w:type="dxa"/>
          </w:tcPr>
          <w:p w14:paraId="33A2D6A5" w14:textId="77777777" w:rsidR="00761282" w:rsidRDefault="00761282"/>
        </w:tc>
        <w:tc>
          <w:tcPr>
            <w:tcW w:w="100" w:type="dxa"/>
          </w:tcPr>
          <w:p w14:paraId="09115A1A" w14:textId="77777777" w:rsidR="00761282" w:rsidRDefault="00761282"/>
        </w:tc>
        <w:tc>
          <w:tcPr>
            <w:tcW w:w="100" w:type="dxa"/>
          </w:tcPr>
          <w:p w14:paraId="79BA48F8" w14:textId="77777777" w:rsidR="00761282" w:rsidRDefault="00761282"/>
        </w:tc>
        <w:tc>
          <w:tcPr>
            <w:tcW w:w="100" w:type="dxa"/>
          </w:tcPr>
          <w:p w14:paraId="7A8E54C4" w14:textId="77777777" w:rsidR="00761282" w:rsidRDefault="00761282"/>
        </w:tc>
        <w:tc>
          <w:tcPr>
            <w:tcW w:w="100" w:type="dxa"/>
          </w:tcPr>
          <w:p w14:paraId="4156DB04" w14:textId="77777777" w:rsidR="00761282" w:rsidRDefault="00761282"/>
        </w:tc>
        <w:tc>
          <w:tcPr>
            <w:tcW w:w="100" w:type="dxa"/>
          </w:tcPr>
          <w:p w14:paraId="3C1CED03" w14:textId="77777777" w:rsidR="00761282" w:rsidRDefault="00761282"/>
        </w:tc>
        <w:tc>
          <w:tcPr>
            <w:tcW w:w="100" w:type="dxa"/>
          </w:tcPr>
          <w:p w14:paraId="3CBD6DA6" w14:textId="77777777" w:rsidR="00761282" w:rsidRDefault="00761282"/>
        </w:tc>
        <w:tc>
          <w:tcPr>
            <w:tcW w:w="100" w:type="dxa"/>
          </w:tcPr>
          <w:p w14:paraId="4A243FD0" w14:textId="77777777" w:rsidR="00761282" w:rsidRDefault="00761282"/>
        </w:tc>
        <w:tc>
          <w:tcPr>
            <w:tcW w:w="100" w:type="dxa"/>
          </w:tcPr>
          <w:p w14:paraId="6BB0E57A" w14:textId="77777777" w:rsidR="00761282" w:rsidRDefault="00761282"/>
        </w:tc>
        <w:tc>
          <w:tcPr>
            <w:tcW w:w="100" w:type="dxa"/>
          </w:tcPr>
          <w:p w14:paraId="7C606E21" w14:textId="77777777" w:rsidR="00761282" w:rsidRDefault="00761282"/>
        </w:tc>
        <w:tc>
          <w:tcPr>
            <w:tcW w:w="100" w:type="dxa"/>
          </w:tcPr>
          <w:p w14:paraId="1A6DEF16" w14:textId="77777777" w:rsidR="00761282" w:rsidRDefault="00761282"/>
        </w:tc>
        <w:tc>
          <w:tcPr>
            <w:tcW w:w="100" w:type="dxa"/>
          </w:tcPr>
          <w:p w14:paraId="0679E5A7" w14:textId="77777777" w:rsidR="00761282" w:rsidRDefault="00761282"/>
        </w:tc>
        <w:tc>
          <w:tcPr>
            <w:tcW w:w="100" w:type="dxa"/>
          </w:tcPr>
          <w:p w14:paraId="0D6BF629" w14:textId="77777777" w:rsidR="00761282" w:rsidRDefault="00761282"/>
        </w:tc>
        <w:tc>
          <w:tcPr>
            <w:tcW w:w="100" w:type="dxa"/>
          </w:tcPr>
          <w:p w14:paraId="01CF491B" w14:textId="77777777" w:rsidR="00761282" w:rsidRDefault="00761282"/>
        </w:tc>
        <w:tc>
          <w:tcPr>
            <w:tcW w:w="100" w:type="dxa"/>
          </w:tcPr>
          <w:p w14:paraId="08344BDB" w14:textId="77777777" w:rsidR="00761282" w:rsidRDefault="00761282"/>
        </w:tc>
        <w:tc>
          <w:tcPr>
            <w:tcW w:w="100" w:type="dxa"/>
          </w:tcPr>
          <w:p w14:paraId="594EC921" w14:textId="77777777" w:rsidR="00761282" w:rsidRDefault="00761282"/>
        </w:tc>
      </w:tr>
      <w:tr w:rsidR="00761282" w14:paraId="490C8B1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  <w:jc w:val="center"/>
        </w:trPr>
        <w:tc>
          <w:tcPr>
            <w:tcW w:w="100" w:type="dxa"/>
          </w:tcPr>
          <w:p w14:paraId="594459CA" w14:textId="77777777" w:rsidR="00761282" w:rsidRDefault="00761282"/>
        </w:tc>
        <w:tc>
          <w:tcPr>
            <w:tcW w:w="100" w:type="dxa"/>
          </w:tcPr>
          <w:p w14:paraId="2E3580D0" w14:textId="77777777" w:rsidR="00761282" w:rsidRDefault="00761282"/>
        </w:tc>
        <w:tc>
          <w:tcPr>
            <w:tcW w:w="100" w:type="dxa"/>
          </w:tcPr>
          <w:p w14:paraId="559B6AA7" w14:textId="77777777" w:rsidR="00761282" w:rsidRDefault="00761282"/>
        </w:tc>
        <w:tc>
          <w:tcPr>
            <w:tcW w:w="100" w:type="dxa"/>
          </w:tcPr>
          <w:p w14:paraId="46576042" w14:textId="77777777" w:rsidR="00761282" w:rsidRDefault="00761282"/>
        </w:tc>
        <w:tc>
          <w:tcPr>
            <w:tcW w:w="100" w:type="dxa"/>
          </w:tcPr>
          <w:p w14:paraId="2114AAC8" w14:textId="77777777" w:rsidR="00761282" w:rsidRDefault="00761282"/>
        </w:tc>
        <w:tc>
          <w:tcPr>
            <w:tcW w:w="100" w:type="dxa"/>
          </w:tcPr>
          <w:p w14:paraId="30E8763A" w14:textId="77777777" w:rsidR="00761282" w:rsidRDefault="00761282"/>
        </w:tc>
        <w:tc>
          <w:tcPr>
            <w:tcW w:w="100" w:type="dxa"/>
          </w:tcPr>
          <w:p w14:paraId="610C520E" w14:textId="77777777" w:rsidR="00761282" w:rsidRDefault="00761282"/>
        </w:tc>
        <w:tc>
          <w:tcPr>
            <w:tcW w:w="100" w:type="dxa"/>
          </w:tcPr>
          <w:p w14:paraId="30B4CBC3" w14:textId="77777777" w:rsidR="00761282" w:rsidRDefault="00761282"/>
        </w:tc>
        <w:tc>
          <w:tcPr>
            <w:tcW w:w="100" w:type="dxa"/>
          </w:tcPr>
          <w:p w14:paraId="22F9C82A" w14:textId="77777777" w:rsidR="00761282" w:rsidRDefault="00761282"/>
        </w:tc>
        <w:tc>
          <w:tcPr>
            <w:tcW w:w="100" w:type="dxa"/>
          </w:tcPr>
          <w:p w14:paraId="6380C24E" w14:textId="77777777" w:rsidR="00761282" w:rsidRDefault="00761282"/>
        </w:tc>
        <w:tc>
          <w:tcPr>
            <w:tcW w:w="100" w:type="dxa"/>
          </w:tcPr>
          <w:p w14:paraId="5DAB1C60" w14:textId="77777777" w:rsidR="00761282" w:rsidRDefault="00761282"/>
        </w:tc>
        <w:tc>
          <w:tcPr>
            <w:tcW w:w="100" w:type="dxa"/>
          </w:tcPr>
          <w:p w14:paraId="086C7A40" w14:textId="77777777" w:rsidR="00761282" w:rsidRDefault="00761282"/>
        </w:tc>
        <w:tc>
          <w:tcPr>
            <w:tcW w:w="100" w:type="dxa"/>
          </w:tcPr>
          <w:p w14:paraId="449AA7E4" w14:textId="77777777" w:rsidR="00761282" w:rsidRDefault="00761282"/>
        </w:tc>
        <w:tc>
          <w:tcPr>
            <w:tcW w:w="100" w:type="dxa"/>
          </w:tcPr>
          <w:p w14:paraId="7C27A9F8" w14:textId="77777777" w:rsidR="00761282" w:rsidRDefault="00761282"/>
        </w:tc>
        <w:tc>
          <w:tcPr>
            <w:tcW w:w="100" w:type="dxa"/>
          </w:tcPr>
          <w:p w14:paraId="18B08EA0" w14:textId="77777777" w:rsidR="00761282" w:rsidRDefault="00761282"/>
        </w:tc>
        <w:tc>
          <w:tcPr>
            <w:tcW w:w="100" w:type="dxa"/>
          </w:tcPr>
          <w:p w14:paraId="485C4998" w14:textId="77777777" w:rsidR="00761282" w:rsidRDefault="00761282"/>
        </w:tc>
        <w:tc>
          <w:tcPr>
            <w:tcW w:w="100" w:type="dxa"/>
          </w:tcPr>
          <w:p w14:paraId="17803246" w14:textId="77777777" w:rsidR="00761282" w:rsidRDefault="00761282"/>
        </w:tc>
        <w:tc>
          <w:tcPr>
            <w:tcW w:w="100" w:type="dxa"/>
          </w:tcPr>
          <w:p w14:paraId="2C156A0B" w14:textId="77777777" w:rsidR="00761282" w:rsidRDefault="00761282"/>
        </w:tc>
        <w:tc>
          <w:tcPr>
            <w:tcW w:w="100" w:type="dxa"/>
          </w:tcPr>
          <w:p w14:paraId="4C91EDD4" w14:textId="77777777" w:rsidR="00761282" w:rsidRDefault="00761282"/>
        </w:tc>
        <w:tc>
          <w:tcPr>
            <w:tcW w:w="100" w:type="dxa"/>
          </w:tcPr>
          <w:p w14:paraId="155DC2F2" w14:textId="77777777" w:rsidR="00761282" w:rsidRDefault="00761282"/>
        </w:tc>
      </w:tr>
      <w:tr w:rsidR="00761282" w14:paraId="168BC3B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  <w:jc w:val="center"/>
        </w:trPr>
        <w:tc>
          <w:tcPr>
            <w:tcW w:w="100" w:type="dxa"/>
          </w:tcPr>
          <w:p w14:paraId="0140CEA5" w14:textId="77777777" w:rsidR="00761282" w:rsidRDefault="00761282"/>
        </w:tc>
        <w:tc>
          <w:tcPr>
            <w:tcW w:w="100" w:type="dxa"/>
          </w:tcPr>
          <w:p w14:paraId="2E4448E3" w14:textId="77777777" w:rsidR="00761282" w:rsidRDefault="00761282"/>
        </w:tc>
        <w:tc>
          <w:tcPr>
            <w:tcW w:w="100" w:type="dxa"/>
          </w:tcPr>
          <w:p w14:paraId="0CAD081B" w14:textId="77777777" w:rsidR="00761282" w:rsidRDefault="00761282"/>
        </w:tc>
        <w:tc>
          <w:tcPr>
            <w:tcW w:w="100" w:type="dxa"/>
          </w:tcPr>
          <w:p w14:paraId="651CB867" w14:textId="77777777" w:rsidR="00761282" w:rsidRDefault="00761282"/>
        </w:tc>
        <w:tc>
          <w:tcPr>
            <w:tcW w:w="100" w:type="dxa"/>
          </w:tcPr>
          <w:p w14:paraId="19DB3FA5" w14:textId="77777777" w:rsidR="00761282" w:rsidRDefault="00761282"/>
        </w:tc>
        <w:tc>
          <w:tcPr>
            <w:tcW w:w="100" w:type="dxa"/>
          </w:tcPr>
          <w:p w14:paraId="0B254E3F" w14:textId="77777777" w:rsidR="00761282" w:rsidRDefault="00761282"/>
        </w:tc>
        <w:tc>
          <w:tcPr>
            <w:tcW w:w="100" w:type="dxa"/>
          </w:tcPr>
          <w:p w14:paraId="31378E4B" w14:textId="77777777" w:rsidR="00761282" w:rsidRDefault="00761282"/>
        </w:tc>
        <w:tc>
          <w:tcPr>
            <w:tcW w:w="100" w:type="dxa"/>
          </w:tcPr>
          <w:p w14:paraId="3B5AB10F" w14:textId="77777777" w:rsidR="00761282" w:rsidRDefault="00761282"/>
        </w:tc>
        <w:tc>
          <w:tcPr>
            <w:tcW w:w="100" w:type="dxa"/>
          </w:tcPr>
          <w:p w14:paraId="21474FD0" w14:textId="77777777" w:rsidR="00761282" w:rsidRDefault="00761282"/>
        </w:tc>
        <w:tc>
          <w:tcPr>
            <w:tcW w:w="100" w:type="dxa"/>
          </w:tcPr>
          <w:p w14:paraId="47CD9D5A" w14:textId="77777777" w:rsidR="00761282" w:rsidRDefault="00761282"/>
        </w:tc>
        <w:tc>
          <w:tcPr>
            <w:tcW w:w="100" w:type="dxa"/>
          </w:tcPr>
          <w:p w14:paraId="361A67C7" w14:textId="77777777" w:rsidR="00761282" w:rsidRDefault="00761282"/>
        </w:tc>
        <w:tc>
          <w:tcPr>
            <w:tcW w:w="100" w:type="dxa"/>
          </w:tcPr>
          <w:p w14:paraId="2E0C0E38" w14:textId="77777777" w:rsidR="00761282" w:rsidRDefault="00761282"/>
        </w:tc>
        <w:tc>
          <w:tcPr>
            <w:tcW w:w="100" w:type="dxa"/>
          </w:tcPr>
          <w:p w14:paraId="1F8A346A" w14:textId="77777777" w:rsidR="00761282" w:rsidRDefault="00761282"/>
        </w:tc>
        <w:tc>
          <w:tcPr>
            <w:tcW w:w="100" w:type="dxa"/>
          </w:tcPr>
          <w:p w14:paraId="14099795" w14:textId="77777777" w:rsidR="00761282" w:rsidRDefault="00761282"/>
        </w:tc>
        <w:tc>
          <w:tcPr>
            <w:tcW w:w="100" w:type="dxa"/>
          </w:tcPr>
          <w:p w14:paraId="4F08F722" w14:textId="77777777" w:rsidR="00761282" w:rsidRDefault="00761282"/>
        </w:tc>
        <w:tc>
          <w:tcPr>
            <w:tcW w:w="100" w:type="dxa"/>
          </w:tcPr>
          <w:p w14:paraId="25FDC28C" w14:textId="77777777" w:rsidR="00761282" w:rsidRDefault="00761282"/>
        </w:tc>
        <w:tc>
          <w:tcPr>
            <w:tcW w:w="100" w:type="dxa"/>
          </w:tcPr>
          <w:p w14:paraId="131D3D9E" w14:textId="77777777" w:rsidR="00761282" w:rsidRDefault="00761282"/>
        </w:tc>
        <w:tc>
          <w:tcPr>
            <w:tcW w:w="100" w:type="dxa"/>
          </w:tcPr>
          <w:p w14:paraId="63D1982F" w14:textId="77777777" w:rsidR="00761282" w:rsidRDefault="00761282"/>
        </w:tc>
        <w:tc>
          <w:tcPr>
            <w:tcW w:w="100" w:type="dxa"/>
          </w:tcPr>
          <w:p w14:paraId="7AC82F58" w14:textId="77777777" w:rsidR="00761282" w:rsidRDefault="00761282"/>
        </w:tc>
        <w:tc>
          <w:tcPr>
            <w:tcW w:w="100" w:type="dxa"/>
          </w:tcPr>
          <w:p w14:paraId="6CCD2EDD" w14:textId="77777777" w:rsidR="00761282" w:rsidRDefault="00761282"/>
        </w:tc>
      </w:tr>
    </w:tbl>
    <w:p w14:paraId="0ADFAE21" w14:textId="77777777" w:rsidR="00761282" w:rsidRDefault="00761282">
      <w:pPr>
        <w:pStyle w:val="CluesTiny"/>
      </w:pPr>
    </w:p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3"/>
        <w:gridCol w:w="4513"/>
      </w:tblGrid>
      <w:tr w:rsidR="00761282" w14:paraId="57A5678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0" w:type="dxa"/>
          </w:tcPr>
          <w:p w14:paraId="4227E461" w14:textId="77777777" w:rsidR="00761282" w:rsidRDefault="00270173">
            <w:pPr>
              <w:pStyle w:val="CluesTiny"/>
            </w:pPr>
            <w:r>
              <w:rPr>
                <w:b/>
              </w:rPr>
              <w:t>Across</w:t>
            </w:r>
          </w:p>
          <w:p w14:paraId="0F714684" w14:textId="77777777" w:rsidR="00761282" w:rsidRDefault="00270173">
            <w:pPr>
              <w:pStyle w:val="CluesTiny"/>
              <w:keepLines/>
            </w:pPr>
            <w:r>
              <w:rPr>
                <w:b/>
              </w:rPr>
              <w:t xml:space="preserve">1. </w:t>
            </w:r>
            <w:r>
              <w:t>Yoga is an ancient discipline in which physical postures, breath practice, meditation and philosophical study are used as tools for achieving liberation</w:t>
            </w:r>
          </w:p>
          <w:p w14:paraId="07AAF14D" w14:textId="77777777" w:rsidR="00761282" w:rsidRDefault="00270173">
            <w:pPr>
              <w:pStyle w:val="CluesTiny"/>
              <w:keepLines/>
            </w:pPr>
            <w:r>
              <w:rPr>
                <w:b/>
              </w:rPr>
              <w:t xml:space="preserve">4. </w:t>
            </w:r>
            <w:r>
              <w:t>Final relaxation</w:t>
            </w:r>
          </w:p>
          <w:p w14:paraId="43F7C50E" w14:textId="77777777" w:rsidR="00761282" w:rsidRDefault="00270173">
            <w:pPr>
              <w:pStyle w:val="CluesTiny"/>
              <w:keepLines/>
            </w:pPr>
            <w:proofErr w:type="gramStart"/>
            <w:r>
              <w:rPr>
                <w:b/>
              </w:rPr>
              <w:t xml:space="preserve">7. </w:t>
            </w:r>
            <w:r>
              <w:t>)</w:t>
            </w:r>
            <w:proofErr w:type="gramEnd"/>
            <w:r>
              <w:t>: A type of pranayama in which the lungs are fully expanded and the chest is pu</w:t>
            </w:r>
            <w:r>
              <w:t>ffed out; most often used in association with yoga poses</w:t>
            </w:r>
          </w:p>
          <w:p w14:paraId="134F78C4" w14:textId="77777777" w:rsidR="00761282" w:rsidRDefault="00270173">
            <w:pPr>
              <w:pStyle w:val="CluesTiny"/>
              <w:keepLines/>
            </w:pPr>
            <w:r>
              <w:rPr>
                <w:b/>
              </w:rPr>
              <w:t xml:space="preserve">8. </w:t>
            </w:r>
            <w:r>
              <w:t>focusing and calming the mind often through breath work</w:t>
            </w:r>
          </w:p>
          <w:p w14:paraId="6AD8A009" w14:textId="77777777" w:rsidR="00761282" w:rsidRDefault="00270173">
            <w:pPr>
              <w:pStyle w:val="CluesTiny"/>
              <w:keepLines/>
            </w:pPr>
            <w:r>
              <w:rPr>
                <w:b/>
              </w:rPr>
              <w:t xml:space="preserve">11. </w:t>
            </w:r>
            <w:r>
              <w:t>Breath awareness to facilitate inner stillness</w:t>
            </w:r>
          </w:p>
          <w:p w14:paraId="13807940" w14:textId="77777777" w:rsidR="00761282" w:rsidRDefault="00270173">
            <w:pPr>
              <w:pStyle w:val="CluesTiny"/>
              <w:keepLines/>
            </w:pPr>
            <w:r>
              <w:rPr>
                <w:b/>
              </w:rPr>
              <w:t xml:space="preserve">12. </w:t>
            </w:r>
            <w:r>
              <w:t>Physical postures of yoga</w:t>
            </w:r>
          </w:p>
          <w:p w14:paraId="42B84904" w14:textId="77777777" w:rsidR="00761282" w:rsidRDefault="00270173">
            <w:pPr>
              <w:pStyle w:val="CluesTiny"/>
              <w:keepLines/>
            </w:pPr>
            <w:r>
              <w:rPr>
                <w:b/>
              </w:rPr>
              <w:t xml:space="preserve">13. </w:t>
            </w:r>
            <w:r>
              <w:t>Teacher or master</w:t>
            </w:r>
          </w:p>
        </w:tc>
        <w:tc>
          <w:tcPr>
            <w:tcW w:w="100" w:type="dxa"/>
          </w:tcPr>
          <w:p w14:paraId="32D60435" w14:textId="77777777" w:rsidR="00761282" w:rsidRDefault="00270173">
            <w:pPr>
              <w:pStyle w:val="CluesTiny"/>
            </w:pPr>
            <w:r>
              <w:rPr>
                <w:b/>
              </w:rPr>
              <w:t>Down</w:t>
            </w:r>
          </w:p>
          <w:p w14:paraId="576C325B" w14:textId="77777777" w:rsidR="00761282" w:rsidRDefault="00270173">
            <w:pPr>
              <w:pStyle w:val="CluesTiny"/>
              <w:keepLines/>
            </w:pPr>
            <w:r>
              <w:rPr>
                <w:b/>
              </w:rPr>
              <w:t xml:space="preserve">2. </w:t>
            </w:r>
            <w:r>
              <w:t>Commonly said at the end of y</w:t>
            </w:r>
            <w:r>
              <w:t>oga class by the instructor and the students</w:t>
            </w:r>
          </w:p>
          <w:p w14:paraId="6CD4A360" w14:textId="77777777" w:rsidR="00761282" w:rsidRDefault="00270173">
            <w:pPr>
              <w:pStyle w:val="CluesTiny"/>
              <w:keepLines/>
            </w:pPr>
            <w:r>
              <w:rPr>
                <w:b/>
              </w:rPr>
              <w:t xml:space="preserve">3. </w:t>
            </w:r>
            <w:r>
              <w:t>Words or groups that are repeated</w:t>
            </w:r>
          </w:p>
          <w:p w14:paraId="348C7D4E" w14:textId="77777777" w:rsidR="00761282" w:rsidRDefault="00270173">
            <w:pPr>
              <w:pStyle w:val="CluesTiny"/>
              <w:keepLines/>
            </w:pPr>
            <w:r>
              <w:rPr>
                <w:b/>
              </w:rPr>
              <w:t xml:space="preserve">5. </w:t>
            </w:r>
            <w:r>
              <w:t>Positions of the body that have an influence on the energies of the body, or mood.</w:t>
            </w:r>
          </w:p>
          <w:p w14:paraId="0CAFF4AD" w14:textId="77777777" w:rsidR="00761282" w:rsidRDefault="00270173">
            <w:pPr>
              <w:pStyle w:val="CluesTiny"/>
              <w:keepLines/>
            </w:pPr>
            <w:r>
              <w:rPr>
                <w:b/>
              </w:rPr>
              <w:t xml:space="preserve">6. </w:t>
            </w:r>
            <w:r>
              <w:t>Unifies opposites and describes physical practices of yoga</w:t>
            </w:r>
          </w:p>
          <w:p w14:paraId="554A546F" w14:textId="77777777" w:rsidR="00761282" w:rsidRDefault="00270173">
            <w:pPr>
              <w:pStyle w:val="CluesTiny"/>
              <w:keepLines/>
            </w:pPr>
            <w:r>
              <w:rPr>
                <w:b/>
              </w:rPr>
              <w:t xml:space="preserve">9. </w:t>
            </w:r>
            <w:r>
              <w:t>Considered to be the fi</w:t>
            </w:r>
            <w:r>
              <w:t>rst sound of creation</w:t>
            </w:r>
          </w:p>
          <w:p w14:paraId="1F95FA05" w14:textId="77777777" w:rsidR="00761282" w:rsidRDefault="00270173">
            <w:pPr>
              <w:pStyle w:val="CluesTiny"/>
              <w:keepLines/>
            </w:pPr>
            <w:r>
              <w:rPr>
                <w:b/>
              </w:rPr>
              <w:t xml:space="preserve">10. </w:t>
            </w:r>
            <w:r>
              <w:t>Tools such as mats, blocks and straps used to extend range of motion and facilitate ease in a pose</w:t>
            </w:r>
          </w:p>
        </w:tc>
      </w:tr>
    </w:tbl>
    <w:p w14:paraId="7F81C4D0" w14:textId="77777777" w:rsidR="00270173" w:rsidRDefault="00270173"/>
    <w:sectPr w:rsidR="00270173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AA4869" w14:textId="77777777" w:rsidR="00270173" w:rsidRDefault="00270173">
      <w:r>
        <w:separator/>
      </w:r>
    </w:p>
  </w:endnote>
  <w:endnote w:type="continuationSeparator" w:id="0">
    <w:p w14:paraId="1B0B8D05" w14:textId="77777777" w:rsidR="00270173" w:rsidRDefault="00270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95EDC8" w14:textId="77777777" w:rsidR="00000000" w:rsidRDefault="00270173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A65916" w14:textId="77777777" w:rsidR="00270173" w:rsidRDefault="00270173">
      <w:r>
        <w:separator/>
      </w:r>
    </w:p>
  </w:footnote>
  <w:footnote w:type="continuationSeparator" w:id="0">
    <w:p w14:paraId="71A723D5" w14:textId="77777777" w:rsidR="00270173" w:rsidRDefault="002701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842541" w14:textId="77777777" w:rsidR="00000000" w:rsidRDefault="00270173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76538CB"/>
    <w:multiLevelType w:val="hybridMultilevel"/>
    <w:tmpl w:val="0BC26AD6"/>
    <w:lvl w:ilvl="0" w:tplc="EF2AB2D2">
      <w:start w:val="1"/>
      <w:numFmt w:val="bullet"/>
      <w:lvlText w:val="●"/>
      <w:lvlJc w:val="left"/>
      <w:pPr>
        <w:ind w:left="720" w:hanging="360"/>
      </w:pPr>
    </w:lvl>
    <w:lvl w:ilvl="1" w:tplc="C46CD69C">
      <w:start w:val="1"/>
      <w:numFmt w:val="bullet"/>
      <w:lvlText w:val="○"/>
      <w:lvlJc w:val="left"/>
      <w:pPr>
        <w:ind w:left="1440" w:hanging="360"/>
      </w:pPr>
    </w:lvl>
    <w:lvl w:ilvl="2" w:tplc="D4FAF3DA">
      <w:start w:val="1"/>
      <w:numFmt w:val="bullet"/>
      <w:lvlText w:val="■"/>
      <w:lvlJc w:val="left"/>
      <w:pPr>
        <w:ind w:left="2160" w:hanging="360"/>
      </w:pPr>
    </w:lvl>
    <w:lvl w:ilvl="3" w:tplc="B06A3E3A">
      <w:start w:val="1"/>
      <w:numFmt w:val="bullet"/>
      <w:lvlText w:val="●"/>
      <w:lvlJc w:val="left"/>
      <w:pPr>
        <w:ind w:left="2880" w:hanging="360"/>
      </w:pPr>
    </w:lvl>
    <w:lvl w:ilvl="4" w:tplc="A7E0D528">
      <w:start w:val="1"/>
      <w:numFmt w:val="bullet"/>
      <w:lvlText w:val="○"/>
      <w:lvlJc w:val="left"/>
      <w:pPr>
        <w:ind w:left="3600" w:hanging="360"/>
      </w:pPr>
    </w:lvl>
    <w:lvl w:ilvl="5" w:tplc="0034211C">
      <w:start w:val="1"/>
      <w:numFmt w:val="bullet"/>
      <w:lvlText w:val="■"/>
      <w:lvlJc w:val="left"/>
      <w:pPr>
        <w:ind w:left="4320" w:hanging="360"/>
      </w:pPr>
    </w:lvl>
    <w:lvl w:ilvl="6" w:tplc="88CEDC94">
      <w:start w:val="1"/>
      <w:numFmt w:val="bullet"/>
      <w:lvlText w:val="●"/>
      <w:lvlJc w:val="left"/>
      <w:pPr>
        <w:ind w:left="5040" w:hanging="360"/>
      </w:pPr>
    </w:lvl>
    <w:lvl w:ilvl="7" w:tplc="B4CEB19E">
      <w:start w:val="1"/>
      <w:numFmt w:val="bullet"/>
      <w:lvlText w:val="●"/>
      <w:lvlJc w:val="left"/>
      <w:pPr>
        <w:ind w:left="5760" w:hanging="360"/>
      </w:pPr>
    </w:lvl>
    <w:lvl w:ilvl="8" w:tplc="686447E0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282"/>
    <w:rsid w:val="00267B44"/>
    <w:rsid w:val="00270173"/>
    <w:rsid w:val="00761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A4F5FB"/>
  <w15:docId w15:val="{C7178B4E-A7E5-4554-9E2B-6BCEAC206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1216</Characters>
  <Application>Microsoft Office Word</Application>
  <DocSecurity>0</DocSecurity>
  <Lines>10</Lines>
  <Paragraphs>2</Paragraphs>
  <ScaleCrop>false</ScaleCrop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Common Yoga Terms</dc:title>
  <dc:creator>Neelam Sharma</dc:creator>
  <cp:lastModifiedBy>Neelam Sood</cp:lastModifiedBy>
  <cp:revision>2</cp:revision>
  <dcterms:created xsi:type="dcterms:W3CDTF">2021-01-24T13:54:00Z</dcterms:created>
  <dcterms:modified xsi:type="dcterms:W3CDTF">2021-01-24T13:54:00Z</dcterms:modified>
</cp:coreProperties>
</file>