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45D87" w:rsidRDefault="00CD1553">
      <w:pPr>
        <w:pStyle w:val="PuzzleTitle"/>
      </w:pPr>
      <w:r>
        <w:t>Yoga</w:t>
      </w:r>
    </w:p>
    <w:tbl>
      <w:tblPr>
        <w:tblW w:w="4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"/>
        <w:gridCol w:w="300"/>
        <w:gridCol w:w="300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  <w:gridCol w:w="301"/>
      </w:tblGrid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M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Q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H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Z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R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E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C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B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T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F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J</w:t>
            </w:r>
          </w:p>
        </w:tc>
      </w:tr>
      <w:tr w:rsidR="00245D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jc w:val="center"/>
        </w:trPr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N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Y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V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U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D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P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I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W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K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G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O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L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X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A</w:t>
            </w:r>
          </w:p>
        </w:tc>
        <w:tc>
          <w:tcPr>
            <w:tcW w:w="100" w:type="dxa"/>
            <w:vAlign w:val="center"/>
          </w:tcPr>
          <w:p w:rsidR="00245D87" w:rsidRDefault="00CD1553">
            <w:pPr>
              <w:pStyle w:val="PuzzleMatrixLarge"/>
            </w:pPr>
            <w:r>
              <w:rPr>
                <w:color w:val="000000"/>
              </w:rPr>
              <w:t>S</w:t>
            </w:r>
          </w:p>
        </w:tc>
      </w:tr>
    </w:tbl>
    <w:p w:rsidR="00245D87" w:rsidRDefault="00CD1553">
      <w:pPr>
        <w:pStyle w:val="WordBankLarge"/>
      </w:pPr>
      <w:r>
        <w:t xml:space="preserve">   STILLNESS       BALANCE       WARRIOR THREE       WARRIOR TWO    </w:t>
      </w:r>
      <w:r>
        <w:t xml:space="preserve">   WARRIOR ONE       EXTENDED SIDE ANGLE       KINDNESS       RELAXATION       RESPECT       TREE POSE       DOWNWARD DOG       SAVASANA       MINDFULNESS       MEDITATION       OM       PRANYAMA       ASANA       NAMASTE    </w:t>
      </w:r>
    </w:p>
    <w:sectPr w:rsidR="00245D87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D1553" w:rsidRDefault="00CD1553">
      <w:r>
        <w:separator/>
      </w:r>
    </w:p>
  </w:endnote>
  <w:endnote w:type="continuationSeparator" w:id="0">
    <w:p w:rsidR="00CD1553" w:rsidRDefault="00CD1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00000" w:rsidRDefault="00CD1553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D1553" w:rsidRDefault="00CD1553">
      <w:r>
        <w:separator/>
      </w:r>
    </w:p>
  </w:footnote>
  <w:footnote w:type="continuationSeparator" w:id="0">
    <w:p w:rsidR="00CD1553" w:rsidRDefault="00CD1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00000" w:rsidRDefault="00CD1553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374537"/>
    <w:multiLevelType w:val="hybridMultilevel"/>
    <w:tmpl w:val="1AE0682E"/>
    <w:lvl w:ilvl="0" w:tplc="43E88572">
      <w:start w:val="1"/>
      <w:numFmt w:val="bullet"/>
      <w:lvlText w:val="●"/>
      <w:lvlJc w:val="left"/>
      <w:pPr>
        <w:ind w:left="720" w:hanging="360"/>
      </w:pPr>
    </w:lvl>
    <w:lvl w:ilvl="1" w:tplc="CE2294C0">
      <w:start w:val="1"/>
      <w:numFmt w:val="bullet"/>
      <w:lvlText w:val="○"/>
      <w:lvlJc w:val="left"/>
      <w:pPr>
        <w:ind w:left="1440" w:hanging="360"/>
      </w:pPr>
    </w:lvl>
    <w:lvl w:ilvl="2" w:tplc="06147C66">
      <w:start w:val="1"/>
      <w:numFmt w:val="bullet"/>
      <w:lvlText w:val="■"/>
      <w:lvlJc w:val="left"/>
      <w:pPr>
        <w:ind w:left="2160" w:hanging="360"/>
      </w:pPr>
    </w:lvl>
    <w:lvl w:ilvl="3" w:tplc="FA9A9068">
      <w:start w:val="1"/>
      <w:numFmt w:val="bullet"/>
      <w:lvlText w:val="●"/>
      <w:lvlJc w:val="left"/>
      <w:pPr>
        <w:ind w:left="2880" w:hanging="360"/>
      </w:pPr>
    </w:lvl>
    <w:lvl w:ilvl="4" w:tplc="5FEC623E">
      <w:start w:val="1"/>
      <w:numFmt w:val="bullet"/>
      <w:lvlText w:val="○"/>
      <w:lvlJc w:val="left"/>
      <w:pPr>
        <w:ind w:left="3600" w:hanging="360"/>
      </w:pPr>
    </w:lvl>
    <w:lvl w:ilvl="5" w:tplc="7878089A">
      <w:start w:val="1"/>
      <w:numFmt w:val="bullet"/>
      <w:lvlText w:val="■"/>
      <w:lvlJc w:val="left"/>
      <w:pPr>
        <w:ind w:left="4320" w:hanging="360"/>
      </w:pPr>
    </w:lvl>
    <w:lvl w:ilvl="6" w:tplc="4872AE8E">
      <w:start w:val="1"/>
      <w:numFmt w:val="bullet"/>
      <w:lvlText w:val="●"/>
      <w:lvlJc w:val="left"/>
      <w:pPr>
        <w:ind w:left="5040" w:hanging="360"/>
      </w:pPr>
    </w:lvl>
    <w:lvl w:ilvl="7" w:tplc="1BB8E890">
      <w:start w:val="1"/>
      <w:numFmt w:val="bullet"/>
      <w:lvlText w:val="●"/>
      <w:lvlJc w:val="left"/>
      <w:pPr>
        <w:ind w:left="5760" w:hanging="360"/>
      </w:pPr>
    </w:lvl>
    <w:lvl w:ilvl="8" w:tplc="947E29D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D87"/>
    <w:rsid w:val="00173648"/>
    <w:rsid w:val="00245D87"/>
    <w:rsid w:val="00CD1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C8CA335-64C1-47AE-BB0A-BAF67A0C2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Yoga</dc:title>
  <dc:creator>Neelam Sharma</dc:creator>
  <cp:lastModifiedBy>Neelam Sood</cp:lastModifiedBy>
  <cp:revision>2</cp:revision>
  <dcterms:created xsi:type="dcterms:W3CDTF">2021-01-24T13:56:00Z</dcterms:created>
  <dcterms:modified xsi:type="dcterms:W3CDTF">2021-01-24T13:56:00Z</dcterms:modified>
</cp:coreProperties>
</file>